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D2FD7" w14:textId="2D0CA537" w:rsidR="0017515A" w:rsidRPr="00B945B1" w:rsidRDefault="0017515A" w:rsidP="00D2703F">
      <w:pPr>
        <w:tabs>
          <w:tab w:val="left" w:pos="5529"/>
        </w:tabs>
        <w:spacing w:after="0"/>
        <w:rPr>
          <w:rFonts w:asciiTheme="minorEastAsia" w:eastAsiaTheme="minorEastAsia" w:hAnsiTheme="minorEastAsia"/>
          <w:b/>
          <w:lang w:eastAsia="zh-TW"/>
        </w:rPr>
      </w:pPr>
      <w:r w:rsidRPr="00B945B1">
        <w:rPr>
          <w:rFonts w:asciiTheme="minorEastAsia" w:eastAsiaTheme="minorEastAsia" w:hAnsiTheme="minorEastAsia"/>
          <w:lang w:eastAsia="zh-TW"/>
        </w:rPr>
        <w:br/>
      </w:r>
    </w:p>
    <w:p w14:paraId="12C4B894" w14:textId="592AF2CB" w:rsidR="00C73281" w:rsidRDefault="00841AE8" w:rsidP="00231920">
      <w:pPr>
        <w:spacing w:after="0"/>
        <w:rPr>
          <w:rFonts w:asciiTheme="minorEastAsia" w:eastAsiaTheme="minorEastAsia" w:hAnsiTheme="minorEastAsia"/>
          <w:b/>
          <w:bdr w:val="single" w:sz="4" w:space="0" w:color="auto"/>
          <w:lang w:eastAsia="zh-TW"/>
        </w:rPr>
      </w:pPr>
      <w:r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A2B61" wp14:editId="02A5BED8">
                <wp:simplePos x="0" y="0"/>
                <wp:positionH relativeFrom="column">
                  <wp:posOffset>917995</wp:posOffset>
                </wp:positionH>
                <wp:positionV relativeFrom="paragraph">
                  <wp:posOffset>62036</wp:posOffset>
                </wp:positionV>
                <wp:extent cx="4633993" cy="278969"/>
                <wp:effectExtent l="0" t="0" r="14605" b="2603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993" cy="2789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CC3ED" w14:textId="223C76F1" w:rsidR="00C73281" w:rsidRPr="00C73281" w:rsidRDefault="00C73281" w:rsidP="00C73281">
                            <w:pPr>
                              <w:jc w:val="left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bookmarkStart w:id="0" w:name="_GoBack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教師服務</w:t>
                            </w:r>
                            <w:r>
                              <w:rPr>
                                <w:rFonts w:eastAsiaTheme="minorEastAsia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獲得授課班級</w:t>
                            </w:r>
                            <w:r>
                              <w:rPr>
                                <w:rFonts w:eastAsiaTheme="minorEastAsia"/>
                                <w:lang w:eastAsia="zh-TW"/>
                              </w:rPr>
                              <w:t>同學之自學點數，以算入成績。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A2B61" id="圓角矩形 9" o:spid="_x0000_s1026" style="position:absolute;left:0;text-align:left;margin-left:72.3pt;margin-top:4.9pt;width:364.9pt;height:2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36ECC3ED" w14:textId="223C76F1" w:rsidR="00C73281" w:rsidRPr="00C73281" w:rsidRDefault="00C73281" w:rsidP="00C73281">
                      <w:pPr>
                        <w:jc w:val="left"/>
                        <w:rPr>
                          <w:rFonts w:eastAsiaTheme="minorEastAsia" w:hint="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教師服務</w:t>
                      </w:r>
                      <w:r>
                        <w:rPr>
                          <w:rFonts w:eastAsiaTheme="minorEastAsia"/>
                          <w:lang w:eastAsia="zh-TW"/>
                        </w:rPr>
                        <w:t>＝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獲得授課班級</w:t>
                      </w:r>
                      <w:r>
                        <w:rPr>
                          <w:rFonts w:eastAsiaTheme="minorEastAsia"/>
                          <w:lang w:eastAsia="zh-TW"/>
                        </w:rPr>
                        <w:t>同學之自學點數，以算入成績。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E9BF2A" w14:textId="77777777" w:rsidR="00C73281" w:rsidRDefault="00C73281" w:rsidP="00231920">
      <w:pPr>
        <w:spacing w:after="0"/>
        <w:rPr>
          <w:rFonts w:asciiTheme="minorEastAsia" w:eastAsiaTheme="minorEastAsia" w:hAnsiTheme="minorEastAsia"/>
          <w:b/>
          <w:bdr w:val="single" w:sz="4" w:space="0" w:color="auto"/>
          <w:lang w:eastAsia="zh-TW"/>
        </w:rPr>
      </w:pPr>
    </w:p>
    <w:p w14:paraId="3DEE8402" w14:textId="77777777" w:rsidR="00A06CB1" w:rsidRPr="00B945B1" w:rsidRDefault="0017515A" w:rsidP="00231920">
      <w:pPr>
        <w:spacing w:after="0"/>
        <w:rPr>
          <w:rFonts w:asciiTheme="minorEastAsia" w:eastAsiaTheme="minorEastAsia" w:hAnsiTheme="minorEastAsia"/>
          <w:lang w:eastAsia="zh-TW"/>
        </w:rPr>
      </w:pPr>
      <w:proofErr w:type="gramStart"/>
      <w:r w:rsidRPr="00B945B1">
        <w:rPr>
          <w:rFonts w:asciiTheme="minorEastAsia" w:eastAsiaTheme="minorEastAsia" w:hAnsiTheme="minorEastAsia" w:hint="eastAsia"/>
          <w:lang w:eastAsia="zh-TW"/>
        </w:rPr>
        <w:t>註</w:t>
      </w:r>
      <w:proofErr w:type="gramEnd"/>
      <w:r w:rsidRPr="00B945B1">
        <w:rPr>
          <w:rFonts w:asciiTheme="minorEastAsia" w:eastAsiaTheme="minorEastAsia" w:hAnsiTheme="minorEastAsia" w:hint="eastAsia"/>
          <w:lang w:eastAsia="zh-TW"/>
        </w:rPr>
        <w:t>：為了避免角色混淆，有【教師服務】功能之教師即不能參加輔仁英語網路學院之學習活動。</w:t>
      </w:r>
      <w:r w:rsidR="00D2703F" w:rsidRPr="00B945B1">
        <w:rPr>
          <w:rFonts w:asciiTheme="minorEastAsia" w:eastAsiaTheme="minorEastAsia" w:hAnsiTheme="minorEastAsia"/>
          <w:lang w:eastAsia="zh-TW"/>
        </w:rPr>
        <w:br/>
        <w:t xml:space="preserve">To avoid confusion in roles, teacher receiving students’ self-learning points </w:t>
      </w:r>
      <w:r w:rsidR="00D2703F" w:rsidRPr="00B945B1">
        <w:rPr>
          <w:rFonts w:asciiTheme="minorEastAsia" w:eastAsiaTheme="minorEastAsia" w:hAnsiTheme="minorEastAsia"/>
          <w:u w:val="single"/>
          <w:lang w:eastAsia="zh-TW"/>
        </w:rPr>
        <w:t>cannot</w:t>
      </w:r>
      <w:r w:rsidR="00D2703F" w:rsidRPr="00B945B1">
        <w:rPr>
          <w:rFonts w:asciiTheme="minorEastAsia" w:eastAsiaTheme="minorEastAsia" w:hAnsiTheme="minorEastAsia"/>
          <w:lang w:eastAsia="zh-TW"/>
        </w:rPr>
        <w:t xml:space="preserve"> be learners in this system.</w:t>
      </w:r>
    </w:p>
    <w:tbl>
      <w:tblPr>
        <w:tblW w:w="10213" w:type="dxa"/>
        <w:tblBorders>
          <w:top w:val="single" w:sz="4" w:space="0" w:color="D3DCE3"/>
          <w:left w:val="single" w:sz="4" w:space="0" w:color="D3DCE3"/>
          <w:bottom w:val="single" w:sz="4" w:space="0" w:color="D3DCE3"/>
          <w:right w:val="single" w:sz="4" w:space="0" w:color="D3DCE3"/>
          <w:insideH w:val="single" w:sz="4" w:space="0" w:color="D3DCE3"/>
          <w:insideV w:val="single" w:sz="4" w:space="0" w:color="D3DCE3"/>
        </w:tblBorders>
        <w:tblLook w:val="04A0" w:firstRow="1" w:lastRow="0" w:firstColumn="1" w:lastColumn="0" w:noHBand="0" w:noVBand="1"/>
      </w:tblPr>
      <w:tblGrid>
        <w:gridCol w:w="1720"/>
        <w:gridCol w:w="1438"/>
        <w:gridCol w:w="3614"/>
        <w:gridCol w:w="1398"/>
        <w:gridCol w:w="2043"/>
      </w:tblGrid>
      <w:tr w:rsidR="00153121" w:rsidRPr="00B945B1" w14:paraId="2ECBC4DA" w14:textId="77777777" w:rsidTr="00A430B7">
        <w:trPr>
          <w:trHeight w:val="1185"/>
        </w:trPr>
        <w:tc>
          <w:tcPr>
            <w:tcW w:w="1720" w:type="dxa"/>
            <w:tcBorders>
              <w:bottom w:val="single" w:sz="12" w:space="0" w:color="BDCBD5"/>
            </w:tcBorders>
            <w:shd w:val="clear" w:color="auto" w:fill="auto"/>
          </w:tcPr>
          <w:p w14:paraId="024B1B2B" w14:textId="77777777" w:rsidR="00D2703F" w:rsidRPr="00B945B1" w:rsidRDefault="00D8716D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教師姓名</w:t>
            </w:r>
            <w:r w:rsidR="00D2703F"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  <w:t>name</w:t>
            </w:r>
          </w:p>
        </w:tc>
        <w:tc>
          <w:tcPr>
            <w:tcW w:w="8493" w:type="dxa"/>
            <w:gridSpan w:val="4"/>
            <w:tcBorders>
              <w:bottom w:val="single" w:sz="12" w:space="0" w:color="BDCBD5"/>
            </w:tcBorders>
            <w:shd w:val="clear" w:color="auto" w:fill="auto"/>
          </w:tcPr>
          <w:p w14:paraId="165DFD51" w14:textId="77777777" w:rsidR="00A06CB1" w:rsidRPr="00B945B1" w:rsidRDefault="00A06CB1" w:rsidP="00A430B7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b w:val="0"/>
                <w:bCs/>
                <w:noProof/>
                <w:lang w:eastAsia="zh-TW"/>
              </w:rPr>
            </w:pPr>
          </w:p>
        </w:tc>
      </w:tr>
      <w:tr w:rsidR="00153121" w:rsidRPr="00B945B1" w14:paraId="1EA33C47" w14:textId="77777777" w:rsidTr="00A430B7">
        <w:trPr>
          <w:trHeight w:val="827"/>
        </w:trPr>
        <w:tc>
          <w:tcPr>
            <w:tcW w:w="1720" w:type="dxa"/>
            <w:shd w:val="clear" w:color="auto" w:fill="auto"/>
          </w:tcPr>
          <w:p w14:paraId="5A4BA10E" w14:textId="77777777" w:rsidR="00A06CB1" w:rsidRPr="00B945B1" w:rsidRDefault="00A06CB1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聯絡方式</w:t>
            </w:r>
            <w:r w:rsidR="00D2703F"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  <w:t>contact</w:t>
            </w:r>
          </w:p>
        </w:tc>
        <w:tc>
          <w:tcPr>
            <w:tcW w:w="1468" w:type="dxa"/>
            <w:shd w:val="clear" w:color="auto" w:fill="auto"/>
          </w:tcPr>
          <w:p w14:paraId="226E8954" w14:textId="77777777" w:rsidR="00A06CB1" w:rsidRPr="00B945B1" w:rsidRDefault="00A06CB1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>Tel</w:t>
            </w:r>
            <w:r w:rsidR="00D8716D" w:rsidRPr="00B945B1">
              <w:rPr>
                <w:rFonts w:asciiTheme="minorEastAsia" w:eastAsiaTheme="minorEastAsia" w:hAnsiTheme="minorEastAsia"/>
                <w:lang w:eastAsia="zh-TW"/>
              </w:rPr>
              <w:t xml:space="preserve"> 或</w:t>
            </w:r>
            <w:r w:rsidR="00D8716D" w:rsidRPr="00B945B1">
              <w:rPr>
                <w:rFonts w:asciiTheme="minorEastAsia" w:eastAsiaTheme="minorEastAsia" w:hAnsiTheme="minorEastAsia" w:hint="eastAsia"/>
                <w:lang w:eastAsia="zh-TW"/>
              </w:rPr>
              <w:t>email</w:t>
            </w:r>
          </w:p>
        </w:tc>
        <w:tc>
          <w:tcPr>
            <w:tcW w:w="3895" w:type="dxa"/>
            <w:shd w:val="clear" w:color="auto" w:fill="auto"/>
          </w:tcPr>
          <w:p w14:paraId="05971CEF" w14:textId="77777777" w:rsidR="00A06CB1" w:rsidRPr="00B945B1" w:rsidRDefault="00A06CB1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lang w:eastAsia="zh-TW"/>
              </w:rPr>
            </w:pPr>
          </w:p>
        </w:tc>
        <w:tc>
          <w:tcPr>
            <w:tcW w:w="934" w:type="dxa"/>
            <w:shd w:val="clear" w:color="auto" w:fill="auto"/>
          </w:tcPr>
          <w:p w14:paraId="113D9FE5" w14:textId="77777777" w:rsidR="00A06CB1" w:rsidRPr="00B945B1" w:rsidRDefault="00D8716D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noProof/>
                <w:lang w:eastAsia="zh-TW"/>
              </w:rPr>
              <w:t>教師代碼</w:t>
            </w:r>
            <w:r w:rsidR="00D2703F" w:rsidRPr="00B945B1">
              <w:rPr>
                <w:rFonts w:asciiTheme="minorEastAsia" w:eastAsiaTheme="minorEastAsia" w:hAnsiTheme="minorEastAsia"/>
                <w:noProof/>
                <w:lang w:eastAsia="zh-TW"/>
              </w:rPr>
              <w:br/>
              <w:t xml:space="preserve">Teacher </w:t>
            </w:r>
            <w:r w:rsidR="00D2703F" w:rsidRPr="00B945B1">
              <w:rPr>
                <w:rFonts w:asciiTheme="minorEastAsia" w:eastAsiaTheme="minorEastAsia" w:hAnsiTheme="minorEastAsia" w:hint="eastAsia"/>
                <w:noProof/>
                <w:lang w:eastAsia="zh-TW"/>
              </w:rPr>
              <w:t>ID</w:t>
            </w:r>
          </w:p>
        </w:tc>
        <w:tc>
          <w:tcPr>
            <w:tcW w:w="2196" w:type="dxa"/>
            <w:shd w:val="clear" w:color="auto" w:fill="auto"/>
          </w:tcPr>
          <w:p w14:paraId="042BC7F9" w14:textId="77777777" w:rsidR="00A06CB1" w:rsidRPr="00B945B1" w:rsidRDefault="00A06CB1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  <w:tr w:rsidR="00153121" w:rsidRPr="00B945B1" w14:paraId="7EF23628" w14:textId="77777777" w:rsidTr="00A430B7">
        <w:trPr>
          <w:trHeight w:val="2304"/>
        </w:trPr>
        <w:tc>
          <w:tcPr>
            <w:tcW w:w="1720" w:type="dxa"/>
            <w:shd w:val="clear" w:color="auto" w:fill="auto"/>
          </w:tcPr>
          <w:p w14:paraId="774C38B2" w14:textId="77777777" w:rsidR="00A06CB1" w:rsidRPr="00B945B1" w:rsidRDefault="00D8716D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服務課程</w:t>
            </w:r>
            <w:r w:rsidR="00D2703F"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</w:r>
            <w:r w:rsidR="00D2703F"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courses</w:t>
            </w:r>
          </w:p>
        </w:tc>
        <w:tc>
          <w:tcPr>
            <w:tcW w:w="8493" w:type="dxa"/>
            <w:gridSpan w:val="4"/>
            <w:shd w:val="clear" w:color="auto" w:fill="auto"/>
          </w:tcPr>
          <w:p w14:paraId="4227FAC0" w14:textId="77777777" w:rsidR="00A06CB1" w:rsidRPr="00B945B1" w:rsidRDefault="00D8716D" w:rsidP="00A430B7">
            <w:pPr>
              <w:spacing w:after="0" w:line="24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1. </w:t>
            </w:r>
          </w:p>
          <w:p w14:paraId="12CB7BC8" w14:textId="77777777" w:rsidR="00D8716D" w:rsidRPr="00B945B1" w:rsidRDefault="00D8716D" w:rsidP="00A430B7">
            <w:pPr>
              <w:spacing w:after="0" w:line="24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2. </w:t>
            </w:r>
          </w:p>
          <w:p w14:paraId="23586DF1" w14:textId="77777777" w:rsidR="00D8716D" w:rsidRPr="00B945B1" w:rsidRDefault="00D8716D" w:rsidP="00A430B7">
            <w:pPr>
              <w:spacing w:after="0" w:line="24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3. </w:t>
            </w:r>
          </w:p>
          <w:p w14:paraId="127E7891" w14:textId="77777777" w:rsidR="00D8716D" w:rsidRPr="00B945B1" w:rsidRDefault="00D8716D" w:rsidP="00A430B7">
            <w:pPr>
              <w:spacing w:after="0" w:line="24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4. </w:t>
            </w:r>
          </w:p>
          <w:p w14:paraId="4277516C" w14:textId="77777777" w:rsidR="00D8716D" w:rsidRDefault="00D8716D" w:rsidP="00A430B7">
            <w:pPr>
              <w:spacing w:after="0" w:line="24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5. </w:t>
            </w:r>
          </w:p>
          <w:p w14:paraId="18E40721" w14:textId="609696ED" w:rsidR="00C73281" w:rsidRPr="00B945B1" w:rsidRDefault="00C73281" w:rsidP="00A430B7">
            <w:pPr>
              <w:spacing w:after="0" w:line="240" w:lineRule="auto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 w:rsidRPr="00841AE8">
              <w:rPr>
                <w:rFonts w:asciiTheme="minorEastAsia" w:eastAsiaTheme="minorEastAsia" w:hAnsiTheme="minorEastAsia"/>
                <w:sz w:val="18"/>
                <w:lang w:eastAsia="zh-TW"/>
              </w:rPr>
              <w:t xml:space="preserve">* </w:t>
            </w:r>
            <w:r w:rsidR="00841AE8" w:rsidRPr="00841AE8">
              <w:rPr>
                <w:rFonts w:asciiTheme="minorEastAsia" w:eastAsiaTheme="minorEastAsia" w:hAnsiTheme="minorEastAsia"/>
                <w:sz w:val="18"/>
                <w:lang w:eastAsia="zh-TW"/>
              </w:rPr>
              <w:t>以下</w:t>
            </w:r>
            <w:proofErr w:type="gramStart"/>
            <w:r w:rsidR="00841AE8" w:rsidRPr="00841AE8">
              <w:rPr>
                <w:rFonts w:asciiTheme="minorEastAsia" w:eastAsiaTheme="minorEastAsia" w:hAnsiTheme="minorEastAsia"/>
                <w:sz w:val="18"/>
                <w:lang w:eastAsia="zh-TW"/>
              </w:rPr>
              <w:t>都無打勾</w:t>
            </w:r>
            <w:proofErr w:type="gramEnd"/>
            <w:r w:rsidR="00841AE8" w:rsidRPr="00841AE8">
              <w:rPr>
                <w:rFonts w:asciiTheme="minorEastAsia" w:eastAsiaTheme="minorEastAsia" w:hAnsiTheme="minorEastAsia" w:hint="eastAsia"/>
                <w:sz w:val="18"/>
                <w:lang w:eastAsia="zh-TW"/>
              </w:rPr>
              <w:t>的教師</w:t>
            </w:r>
            <w:r w:rsidR="00841AE8" w:rsidRPr="00841AE8">
              <w:rPr>
                <w:rFonts w:asciiTheme="minorEastAsia" w:eastAsiaTheme="minorEastAsia" w:hAnsiTheme="minorEastAsia"/>
                <w:sz w:val="18"/>
                <w:lang w:eastAsia="zh-TW"/>
              </w:rPr>
              <w:t>，</w:t>
            </w:r>
            <w:r w:rsidR="00841AE8" w:rsidRPr="00841AE8">
              <w:rPr>
                <w:rFonts w:asciiTheme="minorEastAsia" w:eastAsiaTheme="minorEastAsia" w:hAnsiTheme="minorEastAsia" w:hint="eastAsia"/>
                <w:sz w:val="18"/>
                <w:lang w:eastAsia="zh-TW"/>
              </w:rPr>
              <w:t>請提供學生名單</w:t>
            </w:r>
            <w:r w:rsidR="00841AE8" w:rsidRPr="00841AE8">
              <w:rPr>
                <w:rFonts w:asciiTheme="minorEastAsia" w:eastAsiaTheme="minorEastAsia" w:hAnsiTheme="minorEastAsia"/>
                <w:sz w:val="18"/>
                <w:lang w:eastAsia="zh-TW"/>
              </w:rPr>
              <w:t>。</w:t>
            </w:r>
            <w:r w:rsidR="00841AE8">
              <w:rPr>
                <w:rFonts w:asciiTheme="minorEastAsia" w:eastAsiaTheme="minorEastAsia" w:hAnsiTheme="minorEastAsia" w:hint="eastAsia"/>
                <w:sz w:val="18"/>
                <w:lang w:eastAsia="zh-TW"/>
              </w:rPr>
              <w:t xml:space="preserve"> </w:t>
            </w:r>
            <w:r w:rsidR="00841AE8">
              <w:rPr>
                <w:rFonts w:asciiTheme="minorEastAsia" w:eastAsiaTheme="minorEastAsia" w:hAnsiTheme="minorEastAsia"/>
                <w:sz w:val="18"/>
                <w:lang w:eastAsia="zh-TW"/>
              </w:rPr>
              <w:br/>
              <w:t xml:space="preserve">If you don’t check self-help functions. Please provide your student lists. </w:t>
            </w:r>
          </w:p>
        </w:tc>
      </w:tr>
      <w:tr w:rsidR="00C73281" w:rsidRPr="00B945B1" w14:paraId="6C00B477" w14:textId="77777777" w:rsidTr="00A430B7">
        <w:trPr>
          <w:trHeight w:val="2304"/>
        </w:trPr>
        <w:tc>
          <w:tcPr>
            <w:tcW w:w="1720" w:type="dxa"/>
            <w:shd w:val="clear" w:color="auto" w:fill="auto"/>
          </w:tcPr>
          <w:p w14:paraId="2D148D13" w14:textId="292E693D" w:rsidR="00C73281" w:rsidRPr="00B945B1" w:rsidRDefault="00C73281" w:rsidP="00A430B7">
            <w:pPr>
              <w:pStyle w:val="afd"/>
              <w:spacing w:before="0" w:after="0"/>
              <w:jc w:val="left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C7328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自理功能</w:t>
            </w:r>
            <w:r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  <w:t xml:space="preserve">Self-help </w:t>
            </w:r>
            <w:r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F</w:t>
            </w:r>
            <w:r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t>unction</w:t>
            </w:r>
            <w:r w:rsidR="00841AE8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t>s</w:t>
            </w:r>
            <w:r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needed</w:t>
            </w:r>
          </w:p>
        </w:tc>
        <w:tc>
          <w:tcPr>
            <w:tcW w:w="5363" w:type="dxa"/>
            <w:gridSpan w:val="2"/>
            <w:shd w:val="clear" w:color="auto" w:fill="auto"/>
            <w:vAlign w:val="center"/>
          </w:tcPr>
          <w:p w14:paraId="0874E527" w14:textId="05E3DD55" w:rsidR="00C73281" w:rsidRPr="00B945B1" w:rsidRDefault="00C73281" w:rsidP="00507FC2">
            <w:pPr>
              <w:spacing w:after="0" w:line="276" w:lineRule="auto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/>
                <w:szCs w:val="28"/>
                <w:lang w:eastAsia="zh-TW"/>
              </w:rPr>
              <w:t xml:space="preserve">□ 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課程管理</w:t>
            </w:r>
            <w:r w:rsidR="00507FC2">
              <w:rPr>
                <w:rFonts w:asciiTheme="minorEastAsia" w:eastAsiaTheme="minorEastAsia" w:hAnsiTheme="minorEastAsia" w:hint="eastAsia"/>
                <w:lang w:eastAsia="zh-TW"/>
              </w:rPr>
              <w:t xml:space="preserve"> </w:t>
            </w:r>
            <w:r w:rsidR="00507FC2" w:rsidRPr="00841AE8">
              <w:rPr>
                <w:rFonts w:ascii="Times New Roman" w:eastAsiaTheme="minorEastAsia" w:hAnsi="Times New Roman"/>
                <w:lang w:eastAsia="zh-TW"/>
              </w:rPr>
              <w:t>(1)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/>
                <w:b/>
                <w:color w:val="C00000"/>
                <w:u w:val="single"/>
                <w:lang w:eastAsia="zh-TW"/>
              </w:rPr>
              <w:t>下載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自學點數】</w:t>
            </w: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t>與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/>
                <w:b/>
                <w:noProof/>
                <w:color w:val="FF0000"/>
                <w:szCs w:val="24"/>
                <w:u w:val="single"/>
                <w:lang w:eastAsia="zh-TW"/>
              </w:rPr>
              <w:t>審核</w:t>
            </w: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t>學生名單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 xml:space="preserve">】Downloading self-learning points, adding and dropping students </w:t>
            </w:r>
          </w:p>
          <w:p w14:paraId="6CF1F80D" w14:textId="77E5ADB7" w:rsidR="00C73281" w:rsidRDefault="00C73281" w:rsidP="00A430B7">
            <w:pPr>
              <w:spacing w:after="0" w:line="276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/>
                <w:szCs w:val="28"/>
                <w:lang w:eastAsia="zh-TW"/>
              </w:rPr>
              <w:t xml:space="preserve">□ 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課程管理</w:t>
            </w:r>
            <w:r w:rsidR="00507FC2" w:rsidRPr="00841AE8">
              <w:rPr>
                <w:rFonts w:ascii="Times New Roman" w:eastAsiaTheme="minorEastAsia" w:hAnsi="Times New Roman"/>
                <w:lang w:eastAsia="zh-TW"/>
              </w:rPr>
              <w:t>(2)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【</w:t>
            </w:r>
            <w:r w:rsidRPr="00B945B1">
              <w:rPr>
                <w:rFonts w:asciiTheme="minorEastAsia" w:eastAsiaTheme="minorEastAsia" w:hAnsiTheme="minorEastAsia"/>
                <w:color w:val="FF0000"/>
                <w:u w:val="single"/>
                <w:lang w:eastAsia="zh-TW"/>
              </w:rPr>
              <w:t>匯入</w:t>
            </w:r>
            <w:r w:rsidRPr="00B945B1">
              <w:rPr>
                <w:rFonts w:asciiTheme="minorEastAsia" w:eastAsiaTheme="minorEastAsia" w:hAnsiTheme="minorEastAsia"/>
                <w:noProof/>
                <w:szCs w:val="24"/>
                <w:lang w:eastAsia="zh-TW"/>
              </w:rPr>
              <w:t>學生名單</w:t>
            </w:r>
            <w:r w:rsidRPr="00B945B1">
              <w:rPr>
                <w:rFonts w:asciiTheme="minorEastAsia" w:eastAsiaTheme="minorEastAsia" w:hAnsiTheme="minorEastAsia"/>
                <w:lang w:eastAsia="zh-TW"/>
              </w:rPr>
              <w:t>】importing student list</w:t>
            </w:r>
          </w:p>
          <w:p w14:paraId="733EFBE5" w14:textId="2792C4F3" w:rsidR="00C73281" w:rsidRPr="00B945B1" w:rsidRDefault="00C73281" w:rsidP="00507FC2">
            <w:pPr>
              <w:spacing w:after="0" w:line="276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/>
                <w:szCs w:val="28"/>
                <w:lang w:eastAsia="zh-TW"/>
              </w:rPr>
              <w:t>□</w:t>
            </w:r>
            <w:r>
              <w:rPr>
                <w:rFonts w:asciiTheme="minorEastAsia" w:eastAsiaTheme="minorEastAsia" w:hAnsiTheme="minorEastAsia" w:hint="eastAsia"/>
                <w:b/>
                <w:szCs w:val="28"/>
                <w:lang w:eastAsia="zh-TW"/>
              </w:rPr>
              <w:t xml:space="preserve"> </w:t>
            </w:r>
            <w:r w:rsidR="00507FC2">
              <w:rPr>
                <w:rFonts w:asciiTheme="minorEastAsia" w:eastAsiaTheme="minorEastAsia" w:hAnsiTheme="minorEastAsia" w:hint="eastAsia"/>
                <w:b/>
                <w:szCs w:val="28"/>
                <w:lang w:eastAsia="zh-TW"/>
              </w:rPr>
              <w:t xml:space="preserve">(Not in 105) </w:t>
            </w:r>
            <w:r w:rsidR="00507FC2" w:rsidRPr="00841AE8">
              <w:rPr>
                <w:rFonts w:ascii="Times New Roman" w:eastAsiaTheme="minorEastAsia" w:hAnsi="Times New Roman"/>
                <w:lang w:eastAsia="zh-TW"/>
              </w:rPr>
              <w:t>(3)</w:t>
            </w:r>
            <w:r w:rsidR="00507FC2">
              <w:rPr>
                <w:rFonts w:ascii="Times New Roman" w:eastAsiaTheme="minorEastAsia" w:hAnsi="Times New Roman"/>
                <w:lang w:eastAsia="zh-TW"/>
              </w:rPr>
              <w:t xml:space="preserve"> </w:t>
            </w:r>
            <w:r w:rsidRPr="00B945B1">
              <w:rPr>
                <w:rFonts w:asciiTheme="minorEastAsia" w:eastAsiaTheme="minorEastAsia" w:hAnsiTheme="minorEastAsia"/>
                <w:szCs w:val="28"/>
                <w:lang w:eastAsia="zh-TW"/>
              </w:rPr>
              <w:t>匯入課堂自學點數 importing in-class self-learning points.</w:t>
            </w:r>
            <w:r>
              <w:rPr>
                <w:rFonts w:asciiTheme="minorEastAsia" w:eastAsiaTheme="minorEastAsia" w:hAnsiTheme="minorEastAsia"/>
                <w:szCs w:val="28"/>
                <w:lang w:eastAsia="zh-TW"/>
              </w:rPr>
              <w:t>)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14:paraId="1025AF37" w14:textId="77777777" w:rsidR="00841AE8" w:rsidRPr="00841AE8" w:rsidRDefault="00841AE8" w:rsidP="00A430B7">
            <w:pPr>
              <w:spacing w:after="0" w:line="240" w:lineRule="auto"/>
              <w:jc w:val="left"/>
              <w:rPr>
                <w:rFonts w:ascii="Times New Roman" w:eastAsiaTheme="minorEastAsia" w:hAnsi="Times New Roman"/>
                <w:lang w:eastAsia="zh-TW"/>
              </w:rPr>
            </w:pPr>
            <w:r w:rsidRPr="00841AE8">
              <w:rPr>
                <w:rFonts w:ascii="Times New Roman" w:eastAsiaTheme="minorEastAsia" w:hAnsi="Times New Roman"/>
                <w:lang w:eastAsia="zh-TW"/>
              </w:rPr>
              <w:t xml:space="preserve">(1) means you will update your student lists “after” add-drop period yourselves. </w:t>
            </w:r>
          </w:p>
          <w:p w14:paraId="7B967653" w14:textId="77777777" w:rsidR="00C73281" w:rsidRPr="00841AE8" w:rsidRDefault="00841AE8" w:rsidP="00A430B7">
            <w:pPr>
              <w:spacing w:after="0" w:line="240" w:lineRule="auto"/>
              <w:jc w:val="left"/>
              <w:rPr>
                <w:rFonts w:ascii="Times New Roman" w:eastAsiaTheme="minorEastAsia" w:hAnsi="Times New Roman"/>
                <w:lang w:eastAsia="zh-TW"/>
              </w:rPr>
            </w:pPr>
            <w:r w:rsidRPr="00841AE8">
              <w:rPr>
                <w:rFonts w:ascii="Times New Roman" w:eastAsiaTheme="minorEastAsia" w:hAnsi="Times New Roman"/>
                <w:lang w:eastAsia="zh-TW"/>
              </w:rPr>
              <w:t xml:space="preserve">(2) </w:t>
            </w:r>
            <w:proofErr w:type="gramStart"/>
            <w:r w:rsidRPr="00841AE8">
              <w:rPr>
                <w:rFonts w:ascii="Times New Roman" w:eastAsiaTheme="minorEastAsia" w:hAnsi="Times New Roman"/>
                <w:lang w:eastAsia="zh-TW"/>
              </w:rPr>
              <w:t>means  you</w:t>
            </w:r>
            <w:proofErr w:type="gramEnd"/>
            <w:r w:rsidRPr="00841AE8">
              <w:rPr>
                <w:rFonts w:ascii="Times New Roman" w:eastAsiaTheme="minorEastAsia" w:hAnsi="Times New Roman"/>
                <w:lang w:eastAsia="zh-TW"/>
              </w:rPr>
              <w:t xml:space="preserve"> will input your students’ name lists yourselves. </w:t>
            </w:r>
          </w:p>
          <w:p w14:paraId="7C3A84AC" w14:textId="3ABF15B3" w:rsidR="00841AE8" w:rsidRPr="00B945B1" w:rsidRDefault="00841AE8" w:rsidP="00A430B7">
            <w:pPr>
              <w:spacing w:after="0" w:line="240" w:lineRule="auto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 w:rsidRPr="00841AE8">
              <w:rPr>
                <w:rFonts w:ascii="Times New Roman" w:eastAsiaTheme="minorEastAsia" w:hAnsi="Times New Roman"/>
                <w:lang w:eastAsia="zh-TW"/>
              </w:rPr>
              <w:t xml:space="preserve">(3) </w:t>
            </w:r>
            <w:proofErr w:type="gramStart"/>
            <w:r w:rsidRPr="00841AE8">
              <w:rPr>
                <w:rFonts w:ascii="Times New Roman" w:eastAsiaTheme="minorEastAsia" w:hAnsi="Times New Roman"/>
                <w:lang w:eastAsia="zh-TW"/>
              </w:rPr>
              <w:t>means</w:t>
            </w:r>
            <w:proofErr w:type="gramEnd"/>
            <w:r w:rsidRPr="00841AE8">
              <w:rPr>
                <w:rFonts w:ascii="Times New Roman" w:eastAsiaTheme="minorEastAsia" w:hAnsi="Times New Roman"/>
                <w:lang w:eastAsia="zh-TW"/>
              </w:rPr>
              <w:t xml:space="preserve"> you think you can upload your students’ SL points yourselves, so we should provide teachers this function.</w:t>
            </w:r>
          </w:p>
        </w:tc>
      </w:tr>
      <w:tr w:rsidR="00153121" w:rsidRPr="00B945B1" w14:paraId="115F4028" w14:textId="77777777" w:rsidTr="00A430B7">
        <w:trPr>
          <w:trHeight w:val="1193"/>
        </w:trPr>
        <w:tc>
          <w:tcPr>
            <w:tcW w:w="1720" w:type="dxa"/>
            <w:shd w:val="clear" w:color="auto" w:fill="auto"/>
          </w:tcPr>
          <w:p w14:paraId="72182E57" w14:textId="10BF917F" w:rsidR="00D2703F" w:rsidRPr="00B945B1" w:rsidRDefault="00D2703F" w:rsidP="00A430B7">
            <w:pPr>
              <w:pStyle w:val="afd"/>
              <w:spacing w:before="0" w:after="0"/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</w:pPr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其</w:t>
            </w:r>
            <w:proofErr w:type="gramStart"/>
            <w:r w:rsidRPr="00B945B1">
              <w:rPr>
                <w:rFonts w:asciiTheme="minorEastAsia" w:eastAsiaTheme="minorEastAsia" w:hAnsiTheme="minorEastAsia" w:hint="eastAsia"/>
                <w:b w:val="0"/>
                <w:bCs/>
                <w:lang w:eastAsia="zh-TW"/>
              </w:rPr>
              <w:t>他</w:t>
            </w:r>
            <w:proofErr w:type="gramEnd"/>
            <w:r w:rsidRPr="00B945B1">
              <w:rPr>
                <w:rFonts w:asciiTheme="minorEastAsia" w:eastAsiaTheme="minorEastAsia" w:hAnsiTheme="minorEastAsia"/>
                <w:b w:val="0"/>
                <w:bCs/>
                <w:lang w:eastAsia="zh-TW"/>
              </w:rPr>
              <w:br/>
              <w:t>問題與建議</w:t>
            </w:r>
            <w:r w:rsidRPr="00B945B1">
              <w:rPr>
                <w:rFonts w:asciiTheme="minorEastAsia" w:eastAsiaTheme="minorEastAsia" w:hAnsiTheme="minorEastAsia" w:hint="eastAsia"/>
                <w:b w:val="0"/>
                <w:bCs/>
                <w:sz w:val="20"/>
                <w:lang w:eastAsia="zh-TW"/>
              </w:rPr>
              <w:t>Questions &amp; suggestions</w:t>
            </w:r>
          </w:p>
        </w:tc>
        <w:tc>
          <w:tcPr>
            <w:tcW w:w="8493" w:type="dxa"/>
            <w:gridSpan w:val="4"/>
            <w:shd w:val="clear" w:color="auto" w:fill="auto"/>
          </w:tcPr>
          <w:p w14:paraId="24B6BC37" w14:textId="77777777" w:rsidR="00D2703F" w:rsidRPr="00B945B1" w:rsidRDefault="00D2703F" w:rsidP="00A430B7">
            <w:pPr>
              <w:spacing w:after="0" w:line="240" w:lineRule="auto"/>
              <w:jc w:val="left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4322675D" w14:textId="77777777" w:rsidR="00685F9F" w:rsidRPr="00B945B1" w:rsidRDefault="00685F9F" w:rsidP="00A430B7">
      <w:pPr>
        <w:spacing w:after="0"/>
        <w:rPr>
          <w:rFonts w:asciiTheme="minorEastAsia" w:eastAsiaTheme="minorEastAsia" w:hAnsiTheme="minorEastAsia"/>
          <w:lang w:eastAsia="zh-TW"/>
        </w:rPr>
      </w:pPr>
    </w:p>
    <w:sectPr w:rsidR="00685F9F" w:rsidRPr="00B945B1" w:rsidSect="00D8716D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7017B" w14:textId="77777777" w:rsidR="0049765F" w:rsidRDefault="0049765F">
      <w:r>
        <w:separator/>
      </w:r>
    </w:p>
    <w:p w14:paraId="24108A07" w14:textId="77777777" w:rsidR="0049765F" w:rsidRDefault="0049765F"/>
    <w:p w14:paraId="298BE6D1" w14:textId="77777777" w:rsidR="0049765F" w:rsidRDefault="0049765F"/>
    <w:p w14:paraId="7722A335" w14:textId="77777777" w:rsidR="0049765F" w:rsidRDefault="0049765F"/>
    <w:p w14:paraId="06DC2CCE" w14:textId="77777777" w:rsidR="0049765F" w:rsidRDefault="0049765F"/>
    <w:p w14:paraId="47AF9AC0" w14:textId="77777777" w:rsidR="0049765F" w:rsidRDefault="0049765F"/>
    <w:p w14:paraId="36D08F44" w14:textId="77777777" w:rsidR="0049765F" w:rsidRDefault="0049765F"/>
    <w:p w14:paraId="7A150388" w14:textId="77777777" w:rsidR="0049765F" w:rsidRDefault="0049765F"/>
    <w:p w14:paraId="133584D3" w14:textId="77777777" w:rsidR="0049765F" w:rsidRDefault="0049765F"/>
  </w:endnote>
  <w:endnote w:type="continuationSeparator" w:id="0">
    <w:p w14:paraId="241A9748" w14:textId="77777777" w:rsidR="0049765F" w:rsidRDefault="0049765F">
      <w:r>
        <w:continuationSeparator/>
      </w:r>
    </w:p>
    <w:p w14:paraId="2B2A5B7B" w14:textId="77777777" w:rsidR="0049765F" w:rsidRDefault="0049765F"/>
    <w:p w14:paraId="13044B9D" w14:textId="77777777" w:rsidR="0049765F" w:rsidRDefault="0049765F"/>
    <w:p w14:paraId="26D575EB" w14:textId="77777777" w:rsidR="0049765F" w:rsidRDefault="0049765F"/>
    <w:p w14:paraId="66196E78" w14:textId="77777777" w:rsidR="0049765F" w:rsidRDefault="0049765F"/>
    <w:p w14:paraId="78AFD0F9" w14:textId="77777777" w:rsidR="0049765F" w:rsidRDefault="0049765F"/>
    <w:p w14:paraId="0BF0E96E" w14:textId="77777777" w:rsidR="0049765F" w:rsidRDefault="0049765F"/>
    <w:p w14:paraId="3437D5F0" w14:textId="77777777" w:rsidR="0049765F" w:rsidRDefault="0049765F"/>
    <w:p w14:paraId="5D171BC5" w14:textId="77777777" w:rsidR="0049765F" w:rsidRDefault="004976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31681" w14:textId="77777777" w:rsidR="00685F9F" w:rsidRDefault="00685F9F">
    <w:pPr>
      <w:pStyle w:val="ad"/>
    </w:pPr>
    <w:r w:rsidRPr="007F2AD0">
      <w:rPr>
        <w:rFonts w:ascii="Bauhaus 93" w:eastAsia="新細明體" w:hAnsi="Bauhaus 93"/>
        <w:lang w:eastAsia="zh-TW"/>
      </w:rPr>
      <w:t>SMART</w:t>
    </w:r>
    <w:r w:rsidRPr="007F2AD0">
      <w:rPr>
        <w:rFonts w:ascii="Arial Black" w:eastAsia="新細明體" w:hAnsi="Arial Black"/>
        <w:lang w:eastAsia="zh-TW"/>
      </w:rPr>
      <w:t xml:space="preserve"> </w:t>
    </w:r>
    <w:r w:rsidRPr="007F2AD0">
      <w:rPr>
        <w:rFonts w:ascii="Arial" w:eastAsia="新細明體" w:hAnsi="Arial" w:cs="Arial"/>
        <w:sz w:val="16"/>
        <w:szCs w:val="16"/>
        <w:lang w:eastAsia="zh-TW"/>
      </w:rPr>
      <w:t xml:space="preserve">English on the Cloud </w:t>
    </w:r>
    <w:hyperlink r:id="rId1" w:history="1">
      <w:r w:rsidRPr="007F2AD0">
        <w:rPr>
          <w:rStyle w:val="af5"/>
          <w:rFonts w:ascii="Arial" w:hAnsi="Arial" w:cs="Arial"/>
          <w:sz w:val="16"/>
          <w:szCs w:val="16"/>
        </w:rPr>
        <w:t>http://engnet.fju.edu.tw/</w:t>
      </w:r>
    </w:hyperlink>
    <w:r w:rsidR="00635AB2" w:rsidRPr="00635AB2">
      <w:rPr>
        <w:rFonts w:ascii="Arial" w:hAnsi="Arial" w:cs="Arial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1B224" w14:textId="77777777" w:rsidR="007F2AD0" w:rsidRPr="007F2AD0" w:rsidRDefault="007F2AD0" w:rsidP="007F2AD0">
    <w:pPr>
      <w:pStyle w:val="ad"/>
      <w:jc w:val="right"/>
      <w:rPr>
        <w:rFonts w:ascii="Arial" w:hAnsi="Arial" w:cs="Arial"/>
      </w:rPr>
    </w:pPr>
    <w:r w:rsidRPr="007F2AD0">
      <w:rPr>
        <w:rFonts w:ascii="Bauhaus 93" w:eastAsia="新細明體" w:hAnsi="Bauhaus 93"/>
        <w:lang w:eastAsia="zh-TW"/>
      </w:rPr>
      <w:t>SMART</w:t>
    </w:r>
    <w:r w:rsidRPr="007F2AD0">
      <w:rPr>
        <w:rFonts w:ascii="Arial Black" w:eastAsia="新細明體" w:hAnsi="Arial Black"/>
        <w:lang w:eastAsia="zh-TW"/>
      </w:rPr>
      <w:t xml:space="preserve"> </w:t>
    </w:r>
    <w:r w:rsidRPr="007F2AD0">
      <w:rPr>
        <w:rFonts w:ascii="Arial" w:eastAsia="新細明體" w:hAnsi="Arial" w:cs="Arial"/>
        <w:sz w:val="16"/>
        <w:szCs w:val="16"/>
        <w:lang w:eastAsia="zh-TW"/>
      </w:rPr>
      <w:t xml:space="preserve">English on the Cloud </w:t>
    </w:r>
    <w:hyperlink r:id="rId1" w:history="1">
      <w:r w:rsidRPr="007F2AD0">
        <w:rPr>
          <w:rStyle w:val="af5"/>
          <w:rFonts w:ascii="Arial" w:hAnsi="Arial" w:cs="Arial"/>
          <w:sz w:val="16"/>
          <w:szCs w:val="16"/>
        </w:rPr>
        <w:t>http://engnet.fju.edu.tw/</w:t>
      </w:r>
    </w:hyperlink>
    <w:r w:rsidRPr="007F2AD0">
      <w:rPr>
        <w:rFonts w:ascii="Arial" w:hAnsi="Arial" w:cs="Arial"/>
        <w:sz w:val="16"/>
        <w:szCs w:val="16"/>
        <w:u w:val="single"/>
      </w:rPr>
      <w:t xml:space="preserve"> </w:t>
    </w:r>
    <w:r w:rsidR="00635AB2">
      <w:rPr>
        <w:rFonts w:ascii="Arial" w:hAnsi="Arial" w:cs="Arial"/>
        <w:sz w:val="16"/>
        <w:szCs w:val="16"/>
      </w:rPr>
      <w:t>p.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F57F1" w14:textId="77777777" w:rsidR="0049765F" w:rsidRDefault="0049765F">
      <w:r>
        <w:separator/>
      </w:r>
    </w:p>
    <w:p w14:paraId="32DDA247" w14:textId="77777777" w:rsidR="0049765F" w:rsidRDefault="0049765F"/>
    <w:p w14:paraId="7BA73C94" w14:textId="77777777" w:rsidR="0049765F" w:rsidRDefault="0049765F"/>
    <w:p w14:paraId="59CC0235" w14:textId="77777777" w:rsidR="0049765F" w:rsidRDefault="0049765F"/>
    <w:p w14:paraId="027DA29E" w14:textId="77777777" w:rsidR="0049765F" w:rsidRDefault="0049765F"/>
    <w:p w14:paraId="28D44870" w14:textId="77777777" w:rsidR="0049765F" w:rsidRDefault="0049765F"/>
    <w:p w14:paraId="72EBBDA3" w14:textId="77777777" w:rsidR="0049765F" w:rsidRDefault="0049765F"/>
    <w:p w14:paraId="58D71BF6" w14:textId="77777777" w:rsidR="0049765F" w:rsidRDefault="0049765F"/>
    <w:p w14:paraId="4F588F0C" w14:textId="77777777" w:rsidR="0049765F" w:rsidRDefault="0049765F"/>
  </w:footnote>
  <w:footnote w:type="continuationSeparator" w:id="0">
    <w:p w14:paraId="7C6ADC95" w14:textId="77777777" w:rsidR="0049765F" w:rsidRDefault="0049765F">
      <w:r>
        <w:continuationSeparator/>
      </w:r>
    </w:p>
    <w:p w14:paraId="2A9D3A90" w14:textId="77777777" w:rsidR="0049765F" w:rsidRDefault="0049765F"/>
    <w:p w14:paraId="6CDC78A8" w14:textId="77777777" w:rsidR="0049765F" w:rsidRDefault="0049765F"/>
    <w:p w14:paraId="610DB6C5" w14:textId="77777777" w:rsidR="0049765F" w:rsidRDefault="0049765F"/>
    <w:p w14:paraId="66299994" w14:textId="77777777" w:rsidR="0049765F" w:rsidRDefault="0049765F"/>
    <w:p w14:paraId="64F59FD3" w14:textId="77777777" w:rsidR="0049765F" w:rsidRDefault="0049765F"/>
    <w:p w14:paraId="3E01526B" w14:textId="77777777" w:rsidR="0049765F" w:rsidRDefault="0049765F"/>
    <w:p w14:paraId="53C3BADF" w14:textId="77777777" w:rsidR="0049765F" w:rsidRDefault="0049765F"/>
    <w:p w14:paraId="16E4DB59" w14:textId="77777777" w:rsidR="0049765F" w:rsidRDefault="004976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9D8E7" w14:textId="77B3A483" w:rsidR="004A35AE" w:rsidRDefault="00282404" w:rsidP="00D2703F">
    <w:pPr>
      <w:pStyle w:val="ab"/>
      <w:jc w:val="center"/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4BA1BA6C" wp14:editId="56403164">
          <wp:simplePos x="0" y="0"/>
          <wp:positionH relativeFrom="column">
            <wp:posOffset>4559300</wp:posOffset>
          </wp:positionH>
          <wp:positionV relativeFrom="paragraph">
            <wp:posOffset>-60325</wp:posOffset>
          </wp:positionV>
          <wp:extent cx="953770" cy="828675"/>
          <wp:effectExtent l="0" t="0" r="0" b="0"/>
          <wp:wrapNone/>
          <wp:docPr id="6" name="圖片 6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3F" w:rsidRPr="00D2703F">
      <w:rPr>
        <w:rFonts w:ascii="Bauhaus 93" w:hAnsi="Bauhaus 93"/>
      </w:rPr>
      <w:t xml:space="preserve">English Self-Learning Point for Teacher, </w:t>
    </w:r>
    <w:r>
      <w:rPr>
        <w:noProof/>
        <w:lang w:eastAsia="zh-TW"/>
      </w:rPr>
      <mc:AlternateContent>
        <mc:Choice Requires="wps">
          <w:drawing>
            <wp:anchor distT="0" distB="457200" distL="114300" distR="114300" simplePos="0" relativeHeight="251655168" behindDoc="0" locked="0" layoutInCell="1" allowOverlap="1" wp14:anchorId="167994C8" wp14:editId="2404666D">
              <wp:simplePos x="0" y="0"/>
              <wp:positionH relativeFrom="margin">
                <wp:posOffset>1742440</wp:posOffset>
              </wp:positionH>
              <wp:positionV relativeFrom="margin">
                <wp:posOffset>-241300</wp:posOffset>
              </wp:positionV>
              <wp:extent cx="2696210" cy="1003935"/>
              <wp:effectExtent l="2540" t="0" r="6350" b="0"/>
              <wp:wrapTopAndBottom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6210" cy="1003935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E8573" w14:textId="5CC9C2F4" w:rsidR="004A35AE" w:rsidRPr="008D3510" w:rsidRDefault="00282404" w:rsidP="00231920">
                          <w:pPr>
                            <w:spacing w:after="160" w:line="264" w:lineRule="auto"/>
                            <w:rPr>
                              <w:b/>
                              <w:bCs/>
                              <w:color w:val="46464A"/>
                            </w:rPr>
                          </w:pPr>
                          <w:r w:rsidRPr="00D8716D">
                            <w:rPr>
                              <w:b/>
                              <w:bCs/>
                              <w:noProof/>
                              <w:color w:val="46464A"/>
                              <w:sz w:val="20"/>
                              <w:lang w:eastAsia="zh-TW"/>
                            </w:rPr>
                            <w:drawing>
                              <wp:inline distT="0" distB="0" distL="0" distR="0" wp14:anchorId="0AB82277" wp14:editId="4544003B">
                                <wp:extent cx="2516505" cy="794385"/>
                                <wp:effectExtent l="0" t="0" r="0" b="0"/>
                                <wp:docPr id="4" name="圖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6505" cy="794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67994C8" id="Rectangle_x0020_14" o:spid="_x0000_s1026" style="position:absolute;left:0;text-align:left;margin-left:137.2pt;margin-top:-18.95pt;width:212.3pt;height:79.05pt;z-index:251655168;visibility:visible;mso-wrap-style:non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ZQAA&#10;AABSZ2h0bG9uZwAABd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" stroked="f" strokeweight="1.5pt">
              <v:fill r:id="rId4" o:title="" rotate="t" type="tile"/>
              <v:textbox style="mso-fit-shape-to-text:t">
                <w:txbxContent>
                  <w:p w14:paraId="722E8573" w14:textId="5CC9C2F4" w:rsidR="004A35AE" w:rsidRPr="008D3510" w:rsidRDefault="00282404" w:rsidP="00231920">
                    <w:pPr>
                      <w:spacing w:after="160" w:line="264" w:lineRule="auto"/>
                      <w:rPr>
                        <w:b/>
                        <w:bCs/>
                        <w:color w:val="46464A"/>
                      </w:rPr>
                    </w:pPr>
                    <w:r w:rsidRPr="00D8716D">
                      <w:rPr>
                        <w:b/>
                        <w:bCs/>
                        <w:noProof/>
                        <w:color w:val="46464A"/>
                        <w:sz w:val="20"/>
                        <w:lang w:eastAsia="zh-TW"/>
                      </w:rPr>
                      <w:drawing>
                        <wp:inline distT="0" distB="0" distL="0" distR="0" wp14:anchorId="0AB82277" wp14:editId="4544003B">
                          <wp:extent cx="2516505" cy="794385"/>
                          <wp:effectExtent l="0" t="0" r="0" b="0"/>
                          <wp:docPr id="4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6505" cy="794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4294967294" distB="4294967294" distL="114300" distR="114300" simplePos="0" relativeHeight="251656192" behindDoc="0" locked="0" layoutInCell="0" allowOverlap="0" wp14:anchorId="514D8470" wp14:editId="3A226BC3">
              <wp:simplePos x="0" y="0"/>
              <wp:positionH relativeFrom="page">
                <wp:posOffset>727710</wp:posOffset>
              </wp:positionH>
              <wp:positionV relativeFrom="page">
                <wp:posOffset>1578609</wp:posOffset>
              </wp:positionV>
              <wp:extent cx="6168390" cy="0"/>
              <wp:effectExtent l="0" t="0" r="29210" b="2540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839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D3327E9" id="Straight_x0020_Connector_x0020_17" o:spid="_x0000_s1026" style="position:absolute;z-index:251656192;visibility:visible;mso-wrap-style:square;mso-width-percent:0;mso-height-percent:0;mso-wrap-distance-left:9pt;mso-wrap-distance-top:-2emu;mso-wrap-distance-right:9pt;mso-wrap-distance-bottom:-2emu;mso-position-horizontal:absolute;mso-position-horizontal-relative:page;mso-position-vertical:absolute;mso-position-vertical-relative:page;mso-width-percent:0;mso-height-percent:0;mso-width-relative:margin;mso-height-relative:page" from="57.3pt,124.3pt" to="543pt,12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" o:allowincell="f" o:allowoverlap="f" strokecolor="#6f6f74">
              <o:lock v:ext="edit" shapetype="f"/>
              <w10:wrap anchorx="page" anchory="page"/>
            </v:line>
          </w:pict>
        </mc:Fallback>
      </mc:AlternateContent>
    </w:r>
    <w:r w:rsidR="00D2703F">
      <w:rPr>
        <w:rFonts w:ascii="Bauhaus 93" w:hAnsi="Bauhaus 93"/>
      </w:rPr>
      <w:t>Functions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F0B66" w14:textId="0E16085D" w:rsidR="007F2AD0" w:rsidRDefault="00282404" w:rsidP="007F2AD0">
    <w:pPr>
      <w:pStyle w:val="ab"/>
      <w:jc w:val="center"/>
    </w:pPr>
    <w:r>
      <w:rPr>
        <w:noProof/>
        <w:lang w:eastAsia="zh-TW"/>
      </w:rPr>
      <mc:AlternateContent>
        <mc:Choice Requires="wps">
          <w:drawing>
            <wp:anchor distT="182880" distB="457200" distL="457200" distR="457200" simplePos="0" relativeHeight="251659264" behindDoc="0" locked="0" layoutInCell="1" allowOverlap="1" wp14:anchorId="25DE96FA" wp14:editId="25C1924B">
              <wp:simplePos x="0" y="0"/>
              <wp:positionH relativeFrom="page">
                <wp:posOffset>2176145</wp:posOffset>
              </wp:positionH>
              <wp:positionV relativeFrom="page">
                <wp:posOffset>2068830</wp:posOffset>
              </wp:positionV>
              <wp:extent cx="3341370" cy="970915"/>
              <wp:effectExtent l="25400" t="25400" r="36830" b="19685"/>
              <wp:wrapSquare wrapText="bothSides"/>
              <wp:docPr id="5" name="Title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341370" cy="9709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57150" cmpd="thinThick">
                        <a:solidFill>
                          <a:srgbClr val="000000"/>
                        </a:solidFill>
                        <a:miter lim="800000"/>
                      </a:ln>
                    </wps:spPr>
                    <wps:txbx>
                      <w:txbxContent>
                        <w:p w14:paraId="2C25C53E" w14:textId="77777777" w:rsidR="00231920" w:rsidRPr="007F2AD0" w:rsidRDefault="00231920" w:rsidP="00231920">
                          <w:pPr>
                            <w:pStyle w:val="SenderAddress"/>
                            <w:rPr>
                              <w:rFonts w:ascii="微軟正黑體" w:eastAsia="微軟正黑體" w:hAnsi="微軟正黑體"/>
                              <w:b/>
                              <w:caps/>
                              <w:lang w:eastAsia="zh-TW"/>
                            </w:rPr>
                          </w:pPr>
                          <w:r w:rsidRPr="007F2AD0">
                            <w:rPr>
                              <w:rFonts w:ascii="微軟正黑體" w:eastAsia="微軟正黑體" w:hAnsi="微軟正黑體"/>
                              <w:b/>
                              <w:caps/>
                              <w:lang w:eastAsia="zh-TW"/>
                            </w:rPr>
                            <w:t>輔仁大學英語網路學院</w:t>
                          </w:r>
                        </w:p>
                        <w:p w14:paraId="400CA015" w14:textId="77777777" w:rsidR="00231920" w:rsidRDefault="00231920" w:rsidP="00231920">
                          <w:pPr>
                            <w:pStyle w:val="SenderAddress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lang w:eastAsia="zh-TW"/>
                            </w:rPr>
                            <w:t>英語</w:t>
                          </w:r>
                          <w:r w:rsidRPr="007F2AD0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自學</w:t>
                          </w:r>
                          <w:r w:rsidR="0017515A">
                            <w:rPr>
                              <w:rFonts w:ascii="微軟正黑體" w:eastAsia="微軟正黑體" w:hAnsi="微軟正黑體"/>
                              <w:b/>
                              <w:sz w:val="22"/>
                              <w:lang w:eastAsia="zh-TW"/>
                            </w:rPr>
                            <w:t>【</w:t>
                          </w:r>
                          <w:r w:rsidR="0017515A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教師服務】</w:t>
                          </w:r>
                          <w:r w:rsidR="00D04972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介紹與</w:t>
                          </w:r>
                          <w:r w:rsidRPr="007F2AD0">
                            <w:rPr>
                              <w:rFonts w:ascii="微軟正黑體" w:eastAsia="微軟正黑體" w:hAnsi="微軟正黑體"/>
                              <w:b/>
                              <w:lang w:eastAsia="zh-TW"/>
                            </w:rPr>
                            <w:t>申請</w:t>
                          </w:r>
                        </w:p>
                        <w:p w14:paraId="3F662730" w14:textId="77777777" w:rsidR="00231920" w:rsidRPr="007F2AD0" w:rsidRDefault="00231920" w:rsidP="00231920">
                          <w:pPr>
                            <w:pStyle w:val="SenderAddress"/>
                            <w:rPr>
                              <w:rFonts w:ascii="Bauhaus 93" w:hAnsi="Bauhaus 93"/>
                              <w:lang w:eastAsia="zh-TW"/>
                            </w:rPr>
                          </w:pPr>
                          <w:r w:rsidRPr="00D2703F">
                            <w:rPr>
                              <w:rFonts w:ascii="Bauhaus 93" w:hAnsi="Bauhaus 93"/>
                              <w:sz w:val="22"/>
                            </w:rPr>
                            <w:t>English Self-Learning Point</w:t>
                          </w:r>
                          <w:r w:rsidR="00D2703F" w:rsidRPr="00D2703F">
                            <w:rPr>
                              <w:rFonts w:ascii="Bauhaus 93" w:hAnsi="Bauhaus 93"/>
                              <w:sz w:val="22"/>
                            </w:rPr>
                            <w:t xml:space="preserve"> for Teacher,</w:t>
                          </w:r>
                          <w:r w:rsidRPr="00D2703F">
                            <w:rPr>
                              <w:rFonts w:ascii="Bauhaus 93" w:hAnsi="Bauhaus 93"/>
                              <w:sz w:val="22"/>
                            </w:rPr>
                            <w:t xml:space="preserve"> </w:t>
                          </w:r>
                          <w:r w:rsidR="00D2703F">
                            <w:rPr>
                              <w:rFonts w:ascii="Bauhaus 93" w:hAnsi="Bauhaus 93"/>
                              <w:sz w:val="22"/>
                            </w:rPr>
                            <w:t>Form</w:t>
                          </w:r>
                        </w:p>
                      </w:txbxContent>
                    </wps:txbx>
                    <wps:bodyPr vert="horz" wrap="square" lIns="91440" tIns="91440" rIns="91440" bIns="91440" rtlCol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5DE96FA" id="Title_x0020_1" o:spid="_x0000_s1027" style="position:absolute;left:0;text-align:left;margin-left:171.35pt;margin-top:162.9pt;width:263.1pt;height:76.45pt;z-index:251659264;visibility:visible;mso-wrap-style:square;mso-width-percent:0;mso-height-percent:0;mso-wrap-distance-left:36pt;mso-wrap-distance-top:14.4pt;mso-wrap-distance-right:36pt;mso-wrap-distance-bottom:3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" fillcolor="black" strokeweight="4.5pt">
              <v:stroke linestyle="thinThick"/>
              <v:path arrowok="t"/>
              <o:lock v:ext="edit" grouping="t"/>
              <v:textbox style="mso-fit-shape-to-text:t" inset=",7.2pt,,7.2pt">
                <w:txbxContent>
                  <w:p w14:paraId="2C25C53E" w14:textId="77777777" w:rsidR="00231920" w:rsidRPr="007F2AD0" w:rsidRDefault="00231920" w:rsidP="00231920">
                    <w:pPr>
                      <w:pStyle w:val="SenderAddress"/>
                      <w:rPr>
                        <w:rFonts w:ascii="微軟正黑體" w:eastAsia="微軟正黑體" w:hAnsi="微軟正黑體"/>
                        <w:b/>
                        <w:caps/>
                        <w:lang w:eastAsia="zh-TW"/>
                      </w:rPr>
                    </w:pPr>
                    <w:r w:rsidRPr="007F2AD0">
                      <w:rPr>
                        <w:rFonts w:ascii="微軟正黑體" w:eastAsia="微軟正黑體" w:hAnsi="微軟正黑體"/>
                        <w:b/>
                        <w:caps/>
                        <w:lang w:eastAsia="zh-TW"/>
                      </w:rPr>
                      <w:t>輔仁大學英語網路學院</w:t>
                    </w:r>
                  </w:p>
                  <w:p w14:paraId="400CA015" w14:textId="77777777" w:rsidR="00231920" w:rsidRDefault="00231920" w:rsidP="00231920">
                    <w:pPr>
                      <w:pStyle w:val="SenderAddress"/>
                      <w:rPr>
                        <w:lang w:eastAsia="zh-TW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b/>
                        <w:lang w:eastAsia="zh-TW"/>
                      </w:rPr>
                      <w:t>英語</w:t>
                    </w:r>
                    <w:r w:rsidRPr="007F2AD0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自學</w:t>
                    </w:r>
                    <w:r w:rsidR="0017515A">
                      <w:rPr>
                        <w:rFonts w:ascii="微軟正黑體" w:eastAsia="微軟正黑體" w:hAnsi="微軟正黑體"/>
                        <w:b/>
                        <w:sz w:val="22"/>
                        <w:lang w:eastAsia="zh-TW"/>
                      </w:rPr>
                      <w:t>【</w:t>
                    </w:r>
                    <w:r w:rsidR="0017515A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教師服務】</w:t>
                    </w:r>
                    <w:r w:rsidR="00D04972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介紹與</w:t>
                    </w:r>
                    <w:r w:rsidRPr="007F2AD0">
                      <w:rPr>
                        <w:rFonts w:ascii="微軟正黑體" w:eastAsia="微軟正黑體" w:hAnsi="微軟正黑體"/>
                        <w:b/>
                        <w:lang w:eastAsia="zh-TW"/>
                      </w:rPr>
                      <w:t>申請</w:t>
                    </w:r>
                  </w:p>
                  <w:p w14:paraId="3F662730" w14:textId="77777777" w:rsidR="00231920" w:rsidRPr="007F2AD0" w:rsidRDefault="00231920" w:rsidP="00231920">
                    <w:pPr>
                      <w:pStyle w:val="SenderAddress"/>
                      <w:rPr>
                        <w:rFonts w:ascii="Bauhaus 93" w:hAnsi="Bauhaus 93"/>
                        <w:lang w:eastAsia="zh-TW"/>
                      </w:rPr>
                    </w:pPr>
                    <w:r w:rsidRPr="00D2703F">
                      <w:rPr>
                        <w:rFonts w:ascii="Bauhaus 93" w:hAnsi="Bauhaus 93"/>
                        <w:sz w:val="22"/>
                      </w:rPr>
                      <w:t>English Self-Learning Point</w:t>
                    </w:r>
                    <w:r w:rsidR="00D2703F" w:rsidRPr="00D2703F">
                      <w:rPr>
                        <w:rFonts w:ascii="Bauhaus 93" w:hAnsi="Bauhaus 93"/>
                        <w:sz w:val="22"/>
                      </w:rPr>
                      <w:t xml:space="preserve"> for Teacher,</w:t>
                    </w:r>
                    <w:r w:rsidRPr="00D2703F">
                      <w:rPr>
                        <w:rFonts w:ascii="Bauhaus 93" w:hAnsi="Bauhaus 93"/>
                        <w:sz w:val="22"/>
                      </w:rPr>
                      <w:t xml:space="preserve"> </w:t>
                    </w:r>
                    <w:r w:rsidR="00D2703F">
                      <w:rPr>
                        <w:rFonts w:ascii="Bauhaus 93" w:hAnsi="Bauhaus 93"/>
                        <w:sz w:val="22"/>
                      </w:rPr>
                      <w:t>Form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914400" distL="114300" distR="114300" simplePos="0" relativeHeight="251658240" behindDoc="0" locked="0" layoutInCell="1" allowOverlap="1" wp14:anchorId="6752C9F0" wp14:editId="7C775D84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189345" cy="1325880"/>
              <wp:effectExtent l="0" t="0" r="0" b="3810"/>
              <wp:wrapTopAndBottom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9345" cy="13258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B74D5" w14:textId="03E84C22" w:rsidR="00231920" w:rsidRDefault="00282404" w:rsidP="00231920">
                          <w:pPr>
                            <w:jc w:val="center"/>
                          </w:pPr>
                          <w:r w:rsidRPr="00EA7CFB">
                            <w:rPr>
                              <w:noProof/>
                              <w:lang w:eastAsia="zh-TW"/>
                            </w:rPr>
                            <w:drawing>
                              <wp:inline distT="0" distB="0" distL="0" distR="0" wp14:anchorId="550EEADF" wp14:editId="1AD1F673">
                                <wp:extent cx="6007100" cy="1381760"/>
                                <wp:effectExtent l="0" t="0" r="12700" b="0"/>
                                <wp:docPr id="10" name="圖片 7" descr="D:\CloudStation\project\excellence_english\EngNetCollege\promotion\engnet_slc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圖片 7" descr="D:\CloudStation\project\excellence_english\EngNetCollege\promotion\engnet_slc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7100" cy="1381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15000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6752C9F0" id="Rectangle_x0020_2" o:spid="_x0000_s1028" style="position:absolute;left:0;text-align:left;margin-left:0;margin-top:0;width:487.35pt;height:104.4pt;z-index:251658240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" stroked="f" strokeweight="1.5pt">
              <v:fill r:id="rId3" o:title="" rotate="t" type="tile"/>
              <v:textbox>
                <w:txbxContent>
                  <w:p w14:paraId="331B74D5" w14:textId="03E84C22" w:rsidR="00231920" w:rsidRDefault="00282404" w:rsidP="00231920">
                    <w:pPr>
                      <w:jc w:val="center"/>
                    </w:pPr>
                    <w:r w:rsidRPr="00EA7CFB">
                      <w:rPr>
                        <w:noProof/>
                        <w:lang w:eastAsia="zh-TW"/>
                      </w:rPr>
                      <w:drawing>
                        <wp:inline distT="0" distB="0" distL="0" distR="0" wp14:anchorId="550EEADF" wp14:editId="1AD1F673">
                          <wp:extent cx="6007100" cy="1381760"/>
                          <wp:effectExtent l="0" t="0" r="12700" b="0"/>
                          <wp:docPr id="10" name="圖片 7" descr="D:\CloudStation\project\excellence_english\EngNetCollege\promotion\engnet_slc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7" descr="D:\CloudStation\project\excellence_english\EngNetCollege\promotion\engnet_slc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7100" cy="1381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57216" behindDoc="0" locked="0" layoutInCell="1" allowOverlap="1" wp14:anchorId="6E19E336" wp14:editId="172AE84C">
          <wp:simplePos x="0" y="0"/>
          <wp:positionH relativeFrom="column">
            <wp:posOffset>5104130</wp:posOffset>
          </wp:positionH>
          <wp:positionV relativeFrom="paragraph">
            <wp:posOffset>-147320</wp:posOffset>
          </wp:positionV>
          <wp:extent cx="953770" cy="828675"/>
          <wp:effectExtent l="0" t="0" r="0" b="0"/>
          <wp:wrapNone/>
          <wp:docPr id="3" name="圖片 3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/>
      </w:rPr>
    </w:lvl>
  </w:abstractNum>
  <w:abstractNum w:abstractNumId="10" w15:restartNumberingAfterBreak="0">
    <w:nsid w:val="01316578"/>
    <w:multiLevelType w:val="multilevel"/>
    <w:tmpl w:val="D80CDF90"/>
    <w:lvl w:ilvl="0">
      <w:start w:val="1"/>
      <w:numFmt w:val="decimal"/>
      <w:lvlText w:val="%1-"/>
      <w:lvlJc w:val="left"/>
      <w:pPr>
        <w:ind w:left="504" w:hanging="504"/>
      </w:pPr>
      <w:rPr>
        <w:rFonts w:ascii="新細明體" w:eastAsia="新細明體" w:hAnsi="新細明體" w:cs="新細明體" w:hint="default"/>
      </w:rPr>
    </w:lvl>
    <w:lvl w:ilvl="1">
      <w:start w:val="1"/>
      <w:numFmt w:val="decimal"/>
      <w:lvlText w:val="%1-%2）"/>
      <w:lvlJc w:val="left"/>
      <w:pPr>
        <w:ind w:left="720" w:hanging="720"/>
      </w:pPr>
      <w:rPr>
        <w:rFonts w:ascii="新細明體" w:eastAsia="新細明體" w:hAnsi="新細明體" w:cs="新細明體" w:hint="default"/>
      </w:rPr>
    </w:lvl>
    <w:lvl w:ilvl="2">
      <w:start w:val="1"/>
      <w:numFmt w:val="decimal"/>
      <w:lvlText w:val="%1-%2）%3."/>
      <w:lvlJc w:val="left"/>
      <w:pPr>
        <w:ind w:left="1080" w:hanging="1080"/>
      </w:pPr>
      <w:rPr>
        <w:rFonts w:ascii="新細明體" w:eastAsia="新細明體" w:hAnsi="新細明體" w:cs="新細明體" w:hint="default"/>
      </w:rPr>
    </w:lvl>
    <w:lvl w:ilvl="3">
      <w:start w:val="1"/>
      <w:numFmt w:val="decimal"/>
      <w:lvlText w:val="%1-%2）%3.%4."/>
      <w:lvlJc w:val="left"/>
      <w:pPr>
        <w:ind w:left="1080" w:hanging="1080"/>
      </w:pPr>
      <w:rPr>
        <w:rFonts w:ascii="新細明體" w:eastAsia="新細明體" w:hAnsi="新細明體" w:cs="新細明體" w:hint="default"/>
      </w:rPr>
    </w:lvl>
    <w:lvl w:ilvl="4">
      <w:start w:val="1"/>
      <w:numFmt w:val="decimal"/>
      <w:lvlText w:val="%1-%2）%3.%4.%5."/>
      <w:lvlJc w:val="left"/>
      <w:pPr>
        <w:ind w:left="1440" w:hanging="1440"/>
      </w:pPr>
      <w:rPr>
        <w:rFonts w:ascii="新細明體" w:eastAsia="新細明體" w:hAnsi="新細明體" w:cs="新細明體" w:hint="default"/>
      </w:rPr>
    </w:lvl>
    <w:lvl w:ilvl="5">
      <w:start w:val="1"/>
      <w:numFmt w:val="decimal"/>
      <w:lvlText w:val="%1-%2）%3.%4.%5.%6."/>
      <w:lvlJc w:val="left"/>
      <w:pPr>
        <w:ind w:left="1440" w:hanging="1440"/>
      </w:pPr>
      <w:rPr>
        <w:rFonts w:ascii="新細明體" w:eastAsia="新細明體" w:hAnsi="新細明體" w:cs="新細明體" w:hint="default"/>
      </w:rPr>
    </w:lvl>
    <w:lvl w:ilvl="6">
      <w:start w:val="1"/>
      <w:numFmt w:val="decimal"/>
      <w:lvlText w:val="%1-%2）%3.%4.%5.%6.%7."/>
      <w:lvlJc w:val="left"/>
      <w:pPr>
        <w:ind w:left="1800" w:hanging="1800"/>
      </w:pPr>
      <w:rPr>
        <w:rFonts w:ascii="新細明體" w:eastAsia="新細明體" w:hAnsi="新細明體" w:cs="新細明體" w:hint="default"/>
      </w:rPr>
    </w:lvl>
    <w:lvl w:ilvl="7">
      <w:start w:val="1"/>
      <w:numFmt w:val="decimal"/>
      <w:lvlText w:val="%1-%2）%3.%4.%5.%6.%7.%8."/>
      <w:lvlJc w:val="left"/>
      <w:pPr>
        <w:ind w:left="1800" w:hanging="1800"/>
      </w:pPr>
      <w:rPr>
        <w:rFonts w:ascii="新細明體" w:eastAsia="新細明體" w:hAnsi="新細明體" w:cs="新細明體" w:hint="default"/>
      </w:rPr>
    </w:lvl>
    <w:lvl w:ilvl="8">
      <w:start w:val="1"/>
      <w:numFmt w:val="decimal"/>
      <w:lvlText w:val="%1-%2）%3.%4.%5.%6.%7.%8.%9."/>
      <w:lvlJc w:val="left"/>
      <w:pPr>
        <w:ind w:left="2160" w:hanging="2160"/>
      </w:pPr>
      <w:rPr>
        <w:rFonts w:ascii="新細明體" w:eastAsia="新細明體" w:hAnsi="新細明體" w:cs="新細明體" w:hint="default"/>
      </w:rPr>
    </w:lvl>
  </w:abstractNum>
  <w:abstractNum w:abstractNumId="11" w15:restartNumberingAfterBreak="0">
    <w:nsid w:val="035D342C"/>
    <w:multiLevelType w:val="hybridMultilevel"/>
    <w:tmpl w:val="9866E568"/>
    <w:lvl w:ilvl="0" w:tplc="1FC2D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91064B"/>
    <w:multiLevelType w:val="multilevel"/>
    <w:tmpl w:val="39F2677A"/>
    <w:lvl w:ilvl="0">
      <w:start w:val="1"/>
      <w:numFmt w:val="decimal"/>
      <w:lvlText w:val="%1-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F7638E9"/>
    <w:multiLevelType w:val="hybridMultilevel"/>
    <w:tmpl w:val="DA9A083C"/>
    <w:lvl w:ilvl="0" w:tplc="1D968B34">
      <w:start w:val="1"/>
      <w:numFmt w:val="decimal"/>
      <w:lvlText w:val="%1)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2"/>
  </w:num>
  <w:num w:numId="22">
    <w:abstractNumId w:val="13"/>
  </w:num>
  <w:num w:numId="23">
    <w:abstractNumId w:val="1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DateAndTime/>
  <w:bordersDoNotSurroundHeader/>
  <w:bordersDoNotSurroundFooter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10"/>
    <w:rsid w:val="000539B2"/>
    <w:rsid w:val="000C4136"/>
    <w:rsid w:val="00153121"/>
    <w:rsid w:val="0017515A"/>
    <w:rsid w:val="00231920"/>
    <w:rsid w:val="00282016"/>
    <w:rsid w:val="00282404"/>
    <w:rsid w:val="002A62CF"/>
    <w:rsid w:val="002C0C5A"/>
    <w:rsid w:val="003439D9"/>
    <w:rsid w:val="003650D3"/>
    <w:rsid w:val="003C5C46"/>
    <w:rsid w:val="0049765F"/>
    <w:rsid w:val="004A35AE"/>
    <w:rsid w:val="004D623C"/>
    <w:rsid w:val="00507FC2"/>
    <w:rsid w:val="00635AB2"/>
    <w:rsid w:val="00685F9F"/>
    <w:rsid w:val="007420EE"/>
    <w:rsid w:val="007C77E5"/>
    <w:rsid w:val="007F2AD0"/>
    <w:rsid w:val="007F5BEC"/>
    <w:rsid w:val="00841AE8"/>
    <w:rsid w:val="00855DE8"/>
    <w:rsid w:val="00896FB3"/>
    <w:rsid w:val="008D3510"/>
    <w:rsid w:val="00930D96"/>
    <w:rsid w:val="009605AE"/>
    <w:rsid w:val="00A06CB1"/>
    <w:rsid w:val="00A430B7"/>
    <w:rsid w:val="00A60915"/>
    <w:rsid w:val="00A71A42"/>
    <w:rsid w:val="00B427B7"/>
    <w:rsid w:val="00B945B1"/>
    <w:rsid w:val="00C16A8B"/>
    <w:rsid w:val="00C73281"/>
    <w:rsid w:val="00CF619E"/>
    <w:rsid w:val="00D04972"/>
    <w:rsid w:val="00D2703F"/>
    <w:rsid w:val="00D52C46"/>
    <w:rsid w:val="00D8165B"/>
    <w:rsid w:val="00D8716D"/>
    <w:rsid w:val="00DD3123"/>
    <w:rsid w:val="00EE3559"/>
    <w:rsid w:val="00F905C4"/>
    <w:rsid w:val="00FA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A44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仿宋" w:hAnsi="Garamond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 w:uiPriority="41" w:unhideWhenUsed="1"/>
    <w:lsdException w:name="List Paragraph" w:semiHidden="1" w:uiPriority="41" w:unhideWhenUsed="1"/>
    <w:lsdException w:name="Quote" w:semiHidden="1" w:uiPriority="41" w:unhideWhenUsed="1"/>
    <w:lsdException w:name="Intense Quote" w:semiHidden="1" w:uiPriority="42" w:unhideWhenUsed="1"/>
    <w:lsdException w:name="Medium List 2 Accent 1" w:uiPriority="42"/>
    <w:lsdException w:name="Medium Grid 1 Accent 1" w:uiPriority="42"/>
    <w:lsdException w:name="Medium Grid 2 Accent 1" w:uiPriority="42"/>
    <w:lsdException w:name="Medium Grid 3 Accent 1" w:uiPriority="42"/>
    <w:lsdException w:name="Dark List Accent 1" w:uiPriority="42"/>
    <w:lsdException w:name="Colorful Shading Accent 1" w:uiPriority="42"/>
    <w:lsdException w:name="Colorful List Accent 1" w:uiPriority="42"/>
    <w:lsdException w:name="Colorful Grid Accent 1" w:uiPriority="42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3"/>
    <w:lsdException w:name="Medium List 2 Accent 2" w:uiPriority="43"/>
    <w:lsdException w:name="Medium Grid 1 Accent 2" w:uiPriority="43"/>
    <w:lsdException w:name="Medium Grid 2 Accent 2" w:uiPriority="43"/>
    <w:lsdException w:name="Medium Grid 3 Accent 2" w:uiPriority="43"/>
    <w:lsdException w:name="Dark List Accent 2" w:uiPriority="43"/>
    <w:lsdException w:name="Colorful Shading Accent 2" w:uiPriority="43"/>
    <w:lsdException w:name="Colorful List Accent 2" w:uiPriority="43"/>
    <w:lsdException w:name="Colorful Grid Accent 2" w:uiPriority="43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4"/>
    <w:lsdException w:name="Medium List 2 Accent 3" w:uiPriority="44"/>
    <w:lsdException w:name="Medium Grid 1 Accent 3" w:uiPriority="44"/>
    <w:lsdException w:name="Medium Grid 2 Accent 3" w:uiPriority="44"/>
    <w:lsdException w:name="Medium Grid 3 Accent 3" w:uiPriority="44"/>
    <w:lsdException w:name="Dark List Accent 3" w:uiPriority="44"/>
    <w:lsdException w:name="Colorful Shading Accent 3" w:uiPriority="44"/>
    <w:lsdException w:name="Colorful List Accent 3" w:uiPriority="44"/>
    <w:lsdException w:name="Colorful Grid Accent 3" w:uiPriority="44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5"/>
    <w:lsdException w:name="Medium List 2 Accent 4" w:uiPriority="45"/>
    <w:lsdException w:name="Medium Grid 1 Accent 4" w:uiPriority="45"/>
    <w:lsdException w:name="Medium Grid 2 Accent 4" w:uiPriority="45"/>
    <w:lsdException w:name="Medium Grid 3 Accent 4" w:uiPriority="45"/>
    <w:lsdException w:name="Dark List Accent 4" w:uiPriority="45"/>
    <w:lsdException w:name="Colorful Shading Accent 4" w:uiPriority="45"/>
    <w:lsdException w:name="Colorful List Accent 4" w:uiPriority="45"/>
    <w:lsdException w:name="Colorful Grid Accent 4" w:uiPriority="45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6"/>
    <w:lsdException w:name="Medium List 2 Accent 5" w:uiPriority="46"/>
    <w:lsdException w:name="Medium Grid 1 Accent 5" w:uiPriority="46"/>
    <w:lsdException w:name="Medium Grid 2 Accent 5" w:uiPriority="46"/>
    <w:lsdException w:name="Medium Grid 3 Accent 5" w:uiPriority="46"/>
    <w:lsdException w:name="Dark List Accent 5" w:uiPriority="46"/>
    <w:lsdException w:name="Colorful Shading Accent 5" w:uiPriority="46"/>
    <w:lsdException w:name="Colorful List Accent 5" w:uiPriority="46"/>
    <w:lsdException w:name="Colorful Grid Accent 5" w:uiPriority="46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35AE"/>
    <w:pPr>
      <w:spacing w:after="200" w:line="300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A35AE"/>
    <w:pPr>
      <w:keepNext/>
      <w:keepLines/>
      <w:spacing w:before="240" w:after="0" w:line="240" w:lineRule="auto"/>
      <w:jc w:val="center"/>
      <w:outlineLvl w:val="0"/>
    </w:pPr>
    <w:rPr>
      <w:caps/>
      <w:color w:val="46464A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A35AE"/>
    <w:pPr>
      <w:keepNext/>
      <w:keepLines/>
      <w:spacing w:before="120" w:after="0" w:line="240" w:lineRule="auto"/>
      <w:jc w:val="center"/>
      <w:outlineLvl w:val="1"/>
    </w:pPr>
    <w:rPr>
      <w:bCs/>
      <w:color w:val="46464A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A35AE"/>
    <w:pPr>
      <w:keepNext/>
      <w:keepLines/>
      <w:spacing w:before="20" w:after="0" w:line="240" w:lineRule="auto"/>
      <w:jc w:val="center"/>
      <w:outlineLvl w:val="2"/>
    </w:pPr>
    <w:rPr>
      <w:b/>
      <w:bCs/>
      <w:color w:val="6F6F74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3"/>
    </w:pPr>
    <w:rPr>
      <w:bCs/>
      <w:iCs/>
      <w:caps/>
      <w:color w:val="46464A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4"/>
    </w:pPr>
    <w:rPr>
      <w:color w:val="46464A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5"/>
    </w:pPr>
    <w:rPr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6"/>
    </w:pPr>
    <w:rPr>
      <w:i/>
      <w:iCs/>
      <w:color w:val="A7B789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7"/>
    </w:pPr>
    <w:rPr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A35AE"/>
    <w:pPr>
      <w:keepNext/>
      <w:keepLines/>
      <w:spacing w:before="200" w:after="0" w:line="264" w:lineRule="auto"/>
      <w:jc w:val="center"/>
      <w:outlineLvl w:val="8"/>
    </w:pPr>
    <w:rPr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4A35AE"/>
    <w:rPr>
      <w:rFonts w:ascii="Garamond" w:eastAsia="仿宋" w:hAnsi="Garamond" w:cs="Times New Roman"/>
      <w:caps/>
      <w:color w:val="46464A"/>
      <w:spacing w:val="20"/>
      <w:sz w:val="32"/>
      <w:szCs w:val="32"/>
    </w:rPr>
  </w:style>
  <w:style w:type="character" w:customStyle="1" w:styleId="21">
    <w:name w:val="標題 2 字元"/>
    <w:link w:val="20"/>
    <w:uiPriority w:val="9"/>
    <w:semiHidden/>
    <w:rsid w:val="004A35AE"/>
    <w:rPr>
      <w:rFonts w:ascii="Garamond" w:eastAsia="仿宋" w:hAnsi="Garamond" w:cs="Times New Roman"/>
      <w:bCs/>
      <w:color w:val="46464A"/>
      <w:sz w:val="28"/>
      <w:szCs w:val="26"/>
    </w:rPr>
  </w:style>
  <w:style w:type="character" w:customStyle="1" w:styleId="31">
    <w:name w:val="標題 3 字元"/>
    <w:link w:val="30"/>
    <w:uiPriority w:val="9"/>
    <w:semiHidden/>
    <w:rsid w:val="004A35AE"/>
    <w:rPr>
      <w:rFonts w:ascii="Garamond" w:eastAsia="仿宋" w:hAnsi="Garamond" w:cs="Times New Roman"/>
      <w:b/>
      <w:bCs/>
      <w:color w:val="6F6F74"/>
      <w:sz w:val="23"/>
    </w:rPr>
  </w:style>
  <w:style w:type="character" w:customStyle="1" w:styleId="41">
    <w:name w:val="標題 4 字元"/>
    <w:link w:val="40"/>
    <w:uiPriority w:val="9"/>
    <w:semiHidden/>
    <w:rsid w:val="004A35AE"/>
    <w:rPr>
      <w:rFonts w:ascii="Garamond" w:eastAsia="仿宋" w:hAnsi="Garamond" w:cs="Times New Roman"/>
      <w:bCs/>
      <w:iCs/>
      <w:caps/>
      <w:color w:val="46464A"/>
      <w:spacing w:val="12"/>
      <w:sz w:val="21"/>
    </w:rPr>
  </w:style>
  <w:style w:type="character" w:customStyle="1" w:styleId="51">
    <w:name w:val="標題 5 字元"/>
    <w:link w:val="50"/>
    <w:uiPriority w:val="9"/>
    <w:semiHidden/>
    <w:rsid w:val="004A35AE"/>
    <w:rPr>
      <w:rFonts w:ascii="Garamond" w:eastAsia="仿宋" w:hAnsi="Garamond" w:cs="Times New Roman"/>
      <w:color w:val="46464A"/>
    </w:rPr>
  </w:style>
  <w:style w:type="character" w:customStyle="1" w:styleId="60">
    <w:name w:val="標題 6 字元"/>
    <w:link w:val="6"/>
    <w:uiPriority w:val="9"/>
    <w:semiHidden/>
    <w:rsid w:val="004A35AE"/>
    <w:rPr>
      <w:rFonts w:ascii="Garamond" w:eastAsia="仿宋" w:hAnsi="Garamond" w:cs="Times New Roman"/>
      <w:i/>
      <w:iCs/>
      <w:color w:val="000000"/>
      <w:sz w:val="21"/>
    </w:rPr>
  </w:style>
  <w:style w:type="character" w:customStyle="1" w:styleId="70">
    <w:name w:val="標題 7 字元"/>
    <w:link w:val="7"/>
    <w:uiPriority w:val="9"/>
    <w:semiHidden/>
    <w:rsid w:val="004A35AE"/>
    <w:rPr>
      <w:rFonts w:ascii="Garamond" w:eastAsia="仿宋" w:hAnsi="Garamond" w:cs="Times New Roman"/>
      <w:i/>
      <w:iCs/>
      <w:color w:val="A7B789"/>
      <w:sz w:val="21"/>
    </w:rPr>
  </w:style>
  <w:style w:type="character" w:customStyle="1" w:styleId="80">
    <w:name w:val="標題 8 字元"/>
    <w:link w:val="8"/>
    <w:uiPriority w:val="9"/>
    <w:semiHidden/>
    <w:rsid w:val="004A35AE"/>
    <w:rPr>
      <w:rFonts w:ascii="Garamond" w:eastAsia="仿宋" w:hAnsi="Garamond" w:cs="Times New Roman"/>
      <w:color w:val="000000"/>
      <w:sz w:val="20"/>
      <w:szCs w:val="20"/>
    </w:rPr>
  </w:style>
  <w:style w:type="character" w:customStyle="1" w:styleId="90">
    <w:name w:val="標題 9 字元"/>
    <w:link w:val="9"/>
    <w:uiPriority w:val="9"/>
    <w:semiHidden/>
    <w:rsid w:val="004A35AE"/>
    <w:rPr>
      <w:rFonts w:ascii="Garamond" w:eastAsia="仿宋" w:hAnsi="Garamond" w:cs="Times New Roman"/>
      <w:i/>
      <w:iCs/>
      <w:color w:val="000000"/>
      <w:sz w:val="20"/>
      <w:szCs w:val="20"/>
    </w:rPr>
  </w:style>
  <w:style w:type="character" w:styleId="a4">
    <w:name w:val="Strong"/>
    <w:uiPriority w:val="22"/>
    <w:qFormat/>
    <w:rsid w:val="004A35AE"/>
    <w:rPr>
      <w:b/>
      <w:bCs/>
    </w:rPr>
  </w:style>
  <w:style w:type="character" w:styleId="a5">
    <w:name w:val="Emphasis"/>
    <w:uiPriority w:val="20"/>
    <w:qFormat/>
    <w:rsid w:val="004A35AE"/>
    <w:rPr>
      <w:b/>
      <w:i/>
      <w:iCs/>
      <w:color w:val="6F6F74"/>
    </w:rPr>
  </w:style>
  <w:style w:type="character" w:customStyle="1" w:styleId="IntenseReferenceChar">
    <w:name w:val="Intense Reference Char"/>
    <w:uiPriority w:val="32"/>
    <w:rsid w:val="004A35AE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uiPriority w:val="31"/>
    <w:rsid w:val="004A35AE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uiPriority w:val="33"/>
    <w:rsid w:val="004A35AE"/>
    <w:rPr>
      <w:rFonts w:ascii="Garamond" w:hAnsi="Garamond" w:cs="Times New Roman"/>
      <w:b/>
      <w:i/>
      <w:color w:val="000000"/>
      <w:szCs w:val="20"/>
    </w:rPr>
  </w:style>
  <w:style w:type="character" w:customStyle="1" w:styleId="IntenseEmphasisChar">
    <w:name w:val="Intense Emphasis Char"/>
    <w:uiPriority w:val="21"/>
    <w:rsid w:val="004A35AE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uiPriority w:val="19"/>
    <w:rsid w:val="004A35AE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A35AE"/>
    <w:pPr>
      <w:pBdr>
        <w:top w:val="single" w:sz="12" w:space="4" w:color="6F6F74"/>
        <w:bottom w:val="double" w:sz="18" w:space="4" w:color="6F6F74"/>
      </w:pBdr>
      <w:spacing w:after="0" w:line="420" w:lineRule="auto"/>
    </w:pPr>
    <w:rPr>
      <w:caps/>
      <w:color w:val="6F6F74"/>
      <w:spacing w:val="10"/>
      <w:lang w:bidi="hi-IN"/>
    </w:rPr>
  </w:style>
  <w:style w:type="character" w:customStyle="1" w:styleId="a7">
    <w:name w:val="引文 字元"/>
    <w:link w:val="a6"/>
    <w:uiPriority w:val="29"/>
    <w:rsid w:val="004A35AE"/>
    <w:rPr>
      <w:rFonts w:ascii="Garamond" w:hAnsi="Garamond"/>
      <w:caps/>
      <w:color w:val="6F6F74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A35AE"/>
    <w:pPr>
      <w:pBdr>
        <w:top w:val="thickThinSmallGap" w:sz="48" w:space="8" w:color="6F6F74"/>
        <w:left w:val="thickThinSmallGap" w:sz="48" w:space="8" w:color="6F6F74"/>
        <w:bottom w:val="thinThickSmallGap" w:sz="48" w:space="8" w:color="6F6F74"/>
        <w:right w:val="thinThickSmallGap" w:sz="48" w:space="8" w:color="6F6F74"/>
      </w:pBdr>
      <w:shd w:val="clear" w:color="auto" w:fill="6F6F74"/>
      <w:spacing w:before="120" w:line="360" w:lineRule="auto"/>
      <w:ind w:left="288" w:right="288"/>
      <w:jc w:val="center"/>
    </w:pPr>
    <w:rPr>
      <w:caps/>
      <w:color w:val="FFFFFF"/>
      <w:spacing w:val="6"/>
      <w:sz w:val="24"/>
      <w:lang w:bidi="hi-IN"/>
    </w:rPr>
  </w:style>
  <w:style w:type="table" w:styleId="aa">
    <w:name w:val="Table Grid"/>
    <w:basedOn w:val="a2"/>
    <w:uiPriority w:val="1"/>
    <w:rsid w:val="004A35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0"/>
    <w:link w:val="ac"/>
    <w:uiPriority w:val="99"/>
    <w:unhideWhenUsed/>
    <w:rsid w:val="004A35AE"/>
    <w:pPr>
      <w:tabs>
        <w:tab w:val="center" w:pos="4320"/>
        <w:tab w:val="right" w:pos="8640"/>
      </w:tabs>
    </w:pPr>
  </w:style>
  <w:style w:type="character" w:customStyle="1" w:styleId="ac">
    <w:name w:val="頁首 字元"/>
    <w:link w:val="ab"/>
    <w:uiPriority w:val="99"/>
    <w:rsid w:val="004A35AE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A35AE"/>
    <w:pPr>
      <w:tabs>
        <w:tab w:val="center" w:pos="4320"/>
        <w:tab w:val="right" w:pos="8640"/>
      </w:tabs>
    </w:pPr>
  </w:style>
  <w:style w:type="character" w:customStyle="1" w:styleId="ae">
    <w:name w:val="頁尾 字元"/>
    <w:link w:val="ad"/>
    <w:uiPriority w:val="99"/>
    <w:rsid w:val="004A35AE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A35AE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link w:val="af"/>
    <w:uiPriority w:val="99"/>
    <w:semiHidden/>
    <w:rsid w:val="004A35AE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A35AE"/>
    <w:pPr>
      <w:spacing w:line="240" w:lineRule="auto"/>
    </w:pPr>
    <w:rPr>
      <w:b/>
      <w:bCs/>
      <w:color w:val="46464A"/>
      <w:sz w:val="18"/>
      <w:szCs w:val="18"/>
    </w:rPr>
  </w:style>
  <w:style w:type="paragraph" w:styleId="af2">
    <w:name w:val="No Spacing"/>
    <w:link w:val="af3"/>
    <w:uiPriority w:val="1"/>
    <w:qFormat/>
    <w:rsid w:val="004A35AE"/>
    <w:rPr>
      <w:sz w:val="22"/>
      <w:szCs w:val="22"/>
      <w:lang w:eastAsia="en-US"/>
    </w:rPr>
  </w:style>
  <w:style w:type="paragraph" w:styleId="af4">
    <w:name w:val="Block Text"/>
    <w:aliases w:val="Block Quote"/>
    <w:uiPriority w:val="40"/>
    <w:rsid w:val="004A35AE"/>
    <w:pPr>
      <w:pBdr>
        <w:top w:val="single" w:sz="2" w:space="10" w:color="A8A8AB"/>
        <w:bottom w:val="single" w:sz="24" w:space="10" w:color="A8A8AB"/>
      </w:pBdr>
      <w:spacing w:after="280"/>
      <w:ind w:left="1440" w:right="1440"/>
      <w:jc w:val="both"/>
    </w:pPr>
    <w:rPr>
      <w:rFonts w:eastAsia="Times New Roman"/>
      <w:color w:val="FFFFFF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A35AE"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rsid w:val="004A35AE"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rsid w:val="004A35AE"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rsid w:val="004A35AE"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rsid w:val="004A35AE"/>
    <w:pPr>
      <w:numPr>
        <w:numId w:val="20"/>
      </w:numPr>
      <w:spacing w:after="0"/>
    </w:pPr>
  </w:style>
  <w:style w:type="paragraph" w:styleId="11">
    <w:name w:val="toc 1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</w:pPr>
    <w:rPr>
      <w:smallCaps/>
      <w:noProof/>
      <w:color w:val="A7B789"/>
    </w:rPr>
  </w:style>
  <w:style w:type="paragraph" w:styleId="22">
    <w:name w:val="toc 2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A35A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af5">
    <w:name w:val="Hyperlink"/>
    <w:uiPriority w:val="99"/>
    <w:unhideWhenUsed/>
    <w:rsid w:val="004A35AE"/>
    <w:rPr>
      <w:color w:val="000000"/>
      <w:u w:val="single"/>
    </w:rPr>
  </w:style>
  <w:style w:type="character" w:styleId="af6">
    <w:name w:val="Book Title"/>
    <w:uiPriority w:val="33"/>
    <w:qFormat/>
    <w:rsid w:val="004A35AE"/>
    <w:rPr>
      <w:b/>
      <w:bCs/>
      <w:caps w:val="0"/>
      <w:smallCaps/>
      <w:spacing w:val="10"/>
    </w:rPr>
  </w:style>
  <w:style w:type="character" w:styleId="af7">
    <w:name w:val="Intense Emphasis"/>
    <w:uiPriority w:val="21"/>
    <w:qFormat/>
    <w:rsid w:val="004A35AE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uiPriority w:val="32"/>
    <w:qFormat/>
    <w:rsid w:val="004A35AE"/>
    <w:rPr>
      <w:b/>
      <w:bCs/>
      <w:caps w:val="0"/>
      <w:smallCaps w:val="0"/>
      <w:color w:val="46464A"/>
      <w:spacing w:val="5"/>
      <w:u w:val="single"/>
    </w:rPr>
  </w:style>
  <w:style w:type="character" w:styleId="af9">
    <w:name w:val="Subtle Emphasis"/>
    <w:uiPriority w:val="19"/>
    <w:qFormat/>
    <w:rsid w:val="004A35AE"/>
    <w:rPr>
      <w:i/>
      <w:iCs/>
      <w:color w:val="595959"/>
    </w:rPr>
  </w:style>
  <w:style w:type="character" w:styleId="afa">
    <w:name w:val="Subtle Reference"/>
    <w:uiPriority w:val="31"/>
    <w:qFormat/>
    <w:rsid w:val="004A35AE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A35AE"/>
    <w:pPr>
      <w:spacing w:before="480" w:after="960"/>
      <w:contextualSpacing/>
      <w:jc w:val="center"/>
    </w:pPr>
    <w:rPr>
      <w:b/>
      <w:i/>
      <w:color w:val="46464A"/>
      <w:sz w:val="24"/>
    </w:rPr>
  </w:style>
  <w:style w:type="character" w:customStyle="1" w:styleId="afc">
    <w:name w:val="結語 字元"/>
    <w:link w:val="afb"/>
    <w:uiPriority w:val="5"/>
    <w:rsid w:val="004A35AE"/>
    <w:rPr>
      <w:b/>
      <w:i/>
      <w:color w:val="46464A"/>
      <w:sz w:val="24"/>
    </w:rPr>
  </w:style>
  <w:style w:type="paragraph" w:customStyle="1" w:styleId="RecipientAddress">
    <w:name w:val="Recipient Address"/>
    <w:basedOn w:val="af2"/>
    <w:link w:val="RecipientAddressChar"/>
    <w:uiPriority w:val="3"/>
    <w:qFormat/>
    <w:rsid w:val="004A35AE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A35AE"/>
    <w:pPr>
      <w:spacing w:before="480" w:after="480"/>
      <w:contextualSpacing/>
      <w:jc w:val="center"/>
    </w:pPr>
    <w:rPr>
      <w:b/>
      <w:caps/>
      <w:color w:val="46464A"/>
      <w:spacing w:val="20"/>
      <w:sz w:val="24"/>
    </w:rPr>
  </w:style>
  <w:style w:type="character" w:customStyle="1" w:styleId="afe">
    <w:name w:val="問候 字元"/>
    <w:link w:val="afd"/>
    <w:uiPriority w:val="4"/>
    <w:rsid w:val="004A35AE"/>
    <w:rPr>
      <w:b/>
      <w:caps/>
      <w:color w:val="46464A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A35AE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A35AE"/>
    <w:pPr>
      <w:numPr>
        <w:ilvl w:val="1"/>
      </w:numPr>
      <w:jc w:val="center"/>
    </w:pPr>
    <w:rPr>
      <w:iCs/>
      <w:color w:val="000000"/>
      <w:spacing w:val="15"/>
      <w:sz w:val="28"/>
      <w:szCs w:val="24"/>
    </w:rPr>
  </w:style>
  <w:style w:type="character" w:customStyle="1" w:styleId="aff0">
    <w:name w:val="副標題 字元"/>
    <w:link w:val="aff"/>
    <w:uiPriority w:val="11"/>
    <w:rsid w:val="004A35AE"/>
    <w:rPr>
      <w:rFonts w:eastAsia="仿宋" w:cs="Times New Roman"/>
      <w:iCs/>
      <w:color w:val="000000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A35AE"/>
    <w:pPr>
      <w:spacing w:line="240" w:lineRule="auto"/>
      <w:contextualSpacing/>
      <w:jc w:val="center"/>
    </w:pPr>
    <w:rPr>
      <w:caps/>
      <w:color w:val="46464A"/>
      <w:spacing w:val="20"/>
      <w:kern w:val="28"/>
      <w:sz w:val="40"/>
      <w:szCs w:val="56"/>
    </w:rPr>
  </w:style>
  <w:style w:type="character" w:customStyle="1" w:styleId="aff2">
    <w:name w:val="標題 字元"/>
    <w:link w:val="aff1"/>
    <w:uiPriority w:val="10"/>
    <w:rsid w:val="004A35AE"/>
    <w:rPr>
      <w:rFonts w:ascii="Garamond" w:eastAsia="仿宋" w:hAnsi="Garamond" w:cs="Times New Roman"/>
      <w:caps/>
      <w:color w:val="46464A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A35AE"/>
  </w:style>
  <w:style w:type="character" w:customStyle="1" w:styleId="aff4">
    <w:name w:val="日期 字元"/>
    <w:link w:val="aff3"/>
    <w:uiPriority w:val="99"/>
    <w:semiHidden/>
    <w:rsid w:val="004A35AE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uiPriority w:val="99"/>
    <w:unhideWhenUsed/>
    <w:rsid w:val="004A35AE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A35AE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A35AE"/>
  </w:style>
  <w:style w:type="table" w:customStyle="1" w:styleId="Style6">
    <w:name w:val="Style 6"/>
    <w:basedOn w:val="a2"/>
    <w:uiPriority w:val="26"/>
    <w:rsid w:val="004A35AE"/>
    <w:rPr>
      <w:rFonts w:eastAsia="Times New Roman"/>
      <w:color w:val="000000"/>
    </w:rPr>
    <w:tblPr>
      <w:tblBorders>
        <w:top w:val="single" w:sz="4" w:space="0" w:color="6F6F74"/>
        <w:left w:val="single" w:sz="4" w:space="0" w:color="6F6F74"/>
        <w:bottom w:val="single" w:sz="4" w:space="0" w:color="6F6F74"/>
        <w:right w:val="single" w:sz="4" w:space="0" w:color="6F6F74"/>
        <w:insideH w:val="single" w:sz="4" w:space="0" w:color="FFFFFF"/>
        <w:insideV w:val="single" w:sz="4" w:space="0" w:color="FFFFFF"/>
      </w:tblBorders>
    </w:tblPr>
    <w:tcPr>
      <w:shd w:val="clear" w:color="auto" w:fill="E2E2E3"/>
    </w:tcPr>
    <w:tblStylePr w:type="firstRow">
      <w:rPr>
        <w:b/>
        <w:bCs/>
        <w:color w:val="46464A"/>
      </w:rPr>
      <w:tblPr/>
      <w:tcPr>
        <w:shd w:val="clear" w:color="auto" w:fill="F0F0F1"/>
      </w:tcPr>
    </w:tblStylePr>
    <w:tblStylePr w:type="lastRow">
      <w:rPr>
        <w:b/>
        <w:bCs/>
        <w:color w:val="FFFFFF"/>
      </w:rPr>
      <w:tblPr/>
      <w:tcPr>
        <w:shd w:val="clear" w:color="auto" w:fill="6F6F74"/>
      </w:tcPr>
    </w:tblStylePr>
    <w:tblStylePr w:type="firstCol">
      <w:rPr>
        <w:b/>
        <w:bCs/>
        <w:color w:val="46464A"/>
      </w:rPr>
    </w:tblStylePr>
    <w:tblStylePr w:type="lastCol">
      <w:rPr>
        <w:color w:val="000000"/>
      </w:rPr>
    </w:tblStylePr>
  </w:style>
  <w:style w:type="paragraph" w:customStyle="1" w:styleId="DateText">
    <w:name w:val="Date Text"/>
    <w:basedOn w:val="a0"/>
    <w:uiPriority w:val="35"/>
    <w:rsid w:val="004A35AE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A35AE"/>
  </w:style>
  <w:style w:type="paragraph" w:styleId="aff8">
    <w:name w:val="List Paragraph"/>
    <w:basedOn w:val="a0"/>
    <w:uiPriority w:val="34"/>
    <w:qFormat/>
    <w:rsid w:val="004A35AE"/>
    <w:pPr>
      <w:spacing w:after="160" w:line="240" w:lineRule="auto"/>
      <w:ind w:left="1008" w:hanging="288"/>
      <w:contextualSpacing/>
    </w:pPr>
    <w:rPr>
      <w:rFonts w:eastAsia="Garamond"/>
      <w:sz w:val="21"/>
    </w:rPr>
  </w:style>
  <w:style w:type="character" w:customStyle="1" w:styleId="a9">
    <w:name w:val="鮮明引文 字元"/>
    <w:link w:val="a8"/>
    <w:uiPriority w:val="30"/>
    <w:rsid w:val="004A35AE"/>
    <w:rPr>
      <w:rFonts w:ascii="Garamond" w:eastAsia="仿宋" w:hAnsi="Garamond"/>
      <w:caps/>
      <w:color w:val="FFFFFF"/>
      <w:spacing w:val="6"/>
      <w:sz w:val="24"/>
      <w:shd w:val="clear" w:color="auto" w:fill="6F6F74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A35AE"/>
    <w:pPr>
      <w:spacing w:before="480" w:line="300" w:lineRule="auto"/>
      <w:jc w:val="both"/>
      <w:outlineLvl w:val="9"/>
    </w:pPr>
    <w:rPr>
      <w:b/>
      <w:bCs/>
      <w:caps w:val="0"/>
      <w:color w:val="6F6F74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a1"/>
    <w:link w:val="RecipientAddress"/>
    <w:uiPriority w:val="3"/>
    <w:locked/>
    <w:rsid w:val="004A35AE"/>
  </w:style>
  <w:style w:type="table" w:styleId="3-4">
    <w:name w:val="Grid Table 3 Accent 4"/>
    <w:basedOn w:val="a2"/>
    <w:uiPriority w:val="48"/>
    <w:rsid w:val="00D04972"/>
    <w:tblPr>
      <w:tblStyleRowBandSize w:val="1"/>
      <w:tblStyleColBandSize w:val="1"/>
      <w:tblBorders>
        <w:top w:val="single" w:sz="4" w:space="0" w:color="BDCBD5"/>
        <w:left w:val="single" w:sz="4" w:space="0" w:color="BDCBD5"/>
        <w:bottom w:val="single" w:sz="4" w:space="0" w:color="BDCBD5"/>
        <w:right w:val="single" w:sz="4" w:space="0" w:color="BDCBD5"/>
        <w:insideH w:val="single" w:sz="4" w:space="0" w:color="BDCBD5"/>
        <w:insideV w:val="single" w:sz="4" w:space="0" w:color="BDCBD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9EDF1"/>
      </w:tcPr>
    </w:tblStylePr>
    <w:tblStylePr w:type="band1Horz">
      <w:tblPr/>
      <w:tcPr>
        <w:shd w:val="clear" w:color="auto" w:fill="E9EDF1"/>
      </w:tcPr>
    </w:tblStylePr>
    <w:tblStylePr w:type="neCell">
      <w:tblPr/>
      <w:tcPr>
        <w:tcBorders>
          <w:bottom w:val="single" w:sz="4" w:space="0" w:color="BDCBD5"/>
        </w:tcBorders>
      </w:tcPr>
    </w:tblStylePr>
    <w:tblStylePr w:type="nwCell">
      <w:tblPr/>
      <w:tcPr>
        <w:tcBorders>
          <w:bottom w:val="single" w:sz="4" w:space="0" w:color="BDCBD5"/>
        </w:tcBorders>
      </w:tcPr>
    </w:tblStylePr>
    <w:tblStylePr w:type="seCell">
      <w:tblPr/>
      <w:tcPr>
        <w:tcBorders>
          <w:top w:val="single" w:sz="4" w:space="0" w:color="BDCBD5"/>
        </w:tcBorders>
      </w:tcPr>
    </w:tblStylePr>
    <w:tblStylePr w:type="swCell">
      <w:tblPr/>
      <w:tcPr>
        <w:tcBorders>
          <w:top w:val="single" w:sz="4" w:space="0" w:color="BDCBD5"/>
        </w:tcBorders>
      </w:tcPr>
    </w:tblStylePr>
  </w:style>
  <w:style w:type="table" w:customStyle="1" w:styleId="5-41">
    <w:name w:val="格線表格 5 深色 - 輔色 41"/>
    <w:basedOn w:val="a2"/>
    <w:uiPriority w:val="50"/>
    <w:rsid w:val="00D0497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9ED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2A9B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2A9B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2A9B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2A9B9"/>
      </w:tcPr>
    </w:tblStylePr>
    <w:tblStylePr w:type="band1Vert">
      <w:tblPr/>
      <w:tcPr>
        <w:shd w:val="clear" w:color="auto" w:fill="D3DCE3"/>
      </w:tcPr>
    </w:tblStylePr>
    <w:tblStylePr w:type="band1Horz">
      <w:tblPr/>
      <w:tcPr>
        <w:shd w:val="clear" w:color="auto" w:fill="D3DCE3"/>
      </w:tcPr>
    </w:tblStylePr>
  </w:style>
  <w:style w:type="table" w:customStyle="1" w:styleId="5-31">
    <w:name w:val="格線表格 5 深色 - 輔色 31"/>
    <w:basedOn w:val="a2"/>
    <w:uiPriority w:val="50"/>
    <w:rsid w:val="00D0497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EEE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EAE9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EAE9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EAE9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EAE98"/>
      </w:tcPr>
    </w:tblStylePr>
    <w:tblStylePr w:type="band1Vert">
      <w:tblPr/>
      <w:tcPr>
        <w:shd w:val="clear" w:color="auto" w:fill="E5DED5"/>
      </w:tcPr>
    </w:tblStylePr>
    <w:tblStylePr w:type="band1Horz">
      <w:tblPr/>
      <w:tcPr>
        <w:shd w:val="clear" w:color="auto" w:fill="E5DED5"/>
      </w:tcPr>
    </w:tblStylePr>
  </w:style>
  <w:style w:type="table" w:customStyle="1" w:styleId="1-61">
    <w:name w:val="格線表格 1 淺色 - 輔色 61"/>
    <w:basedOn w:val="a2"/>
    <w:uiPriority w:val="46"/>
    <w:rsid w:val="00D8716D"/>
    <w:tblPr>
      <w:tblStyleRowBandSize w:val="1"/>
      <w:tblStyleColBandSize w:val="1"/>
      <w:tblBorders>
        <w:top w:val="single" w:sz="4" w:space="0" w:color="D2C2C7"/>
        <w:left w:val="single" w:sz="4" w:space="0" w:color="D2C2C7"/>
        <w:bottom w:val="single" w:sz="4" w:space="0" w:color="D2C2C7"/>
        <w:right w:val="single" w:sz="4" w:space="0" w:color="D2C2C7"/>
        <w:insideH w:val="single" w:sz="4" w:space="0" w:color="D2C2C7"/>
        <w:insideV w:val="single" w:sz="4" w:space="0" w:color="D2C2C7"/>
      </w:tblBorders>
    </w:tblPr>
    <w:tblStylePr w:type="firstRow">
      <w:rPr>
        <w:b/>
        <w:bCs/>
      </w:rPr>
      <w:tblPr/>
      <w:tcPr>
        <w:tcBorders>
          <w:bottom w:val="single" w:sz="12" w:space="0" w:color="BBA4AB"/>
        </w:tcBorders>
      </w:tcPr>
    </w:tblStylePr>
    <w:tblStylePr w:type="lastRow">
      <w:rPr>
        <w:b/>
        <w:bCs/>
      </w:rPr>
      <w:tblPr/>
      <w:tcPr>
        <w:tcBorders>
          <w:top w:val="double" w:sz="2" w:space="0" w:color="BBA4A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2"/>
    <w:uiPriority w:val="46"/>
    <w:rsid w:val="00D8716D"/>
    <w:tblPr>
      <w:tblStyleRowBandSize w:val="1"/>
      <w:tblStyleColBandSize w:val="1"/>
      <w:tblBorders>
        <w:top w:val="single" w:sz="4" w:space="0" w:color="D3DCE3"/>
        <w:left w:val="single" w:sz="4" w:space="0" w:color="D3DCE3"/>
        <w:bottom w:val="single" w:sz="4" w:space="0" w:color="D3DCE3"/>
        <w:right w:val="single" w:sz="4" w:space="0" w:color="D3DCE3"/>
        <w:insideH w:val="single" w:sz="4" w:space="0" w:color="D3DCE3"/>
        <w:insideV w:val="single" w:sz="4" w:space="0" w:color="D3DCE3"/>
      </w:tblBorders>
    </w:tblPr>
    <w:tblStylePr w:type="firstRow">
      <w:rPr>
        <w:b/>
        <w:bCs/>
      </w:rPr>
      <w:tblPr/>
      <w:tcPr>
        <w:tcBorders>
          <w:bottom w:val="single" w:sz="12" w:space="0" w:color="BDCBD5"/>
        </w:tcBorders>
      </w:tcPr>
    </w:tblStylePr>
    <w:tblStylePr w:type="lastRow">
      <w:rPr>
        <w:b/>
        <w:bCs/>
      </w:rPr>
      <w:tblPr/>
      <w:tcPr>
        <w:tcBorders>
          <w:top w:val="double" w:sz="2" w:space="0" w:color="BDC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ngnet.fju.edu.tw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ngnet.fju.edu.tw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100.emf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4.png"/><Relationship Id="rId1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chi\AppData\Roaming\Microsoft\Templates\&#21512;&#20341;&#21015;&#21360;&#20449;&#20214;%20(&#40657;&#38936;&#24118;&#35373;&#35336;)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B00202CD-1711-4BEC-9711-4BEFFEAA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合併列印信件 (黑領帶設計).dotx</Template>
  <TotalTime>5</TotalTime>
  <Pages>1</Pages>
  <Words>215</Words>
  <Characters>666</Characters>
  <Application>Microsoft Office Word</Application>
  <DocSecurity>0</DocSecurity>
  <Lines>47</Lines>
  <Paragraphs>23</Paragraphs>
  <ScaleCrop>false</ScaleCrop>
  <Company>自學點數活動申請</Company>
  <LinksUpToDate>false</LinksUpToDate>
  <CharactersWithSpaces>858</CharactersWithSpaces>
  <SharedDoc>false</SharedDoc>
  <HLinks>
    <vt:vector size="12" baseType="variant">
      <vt:variant>
        <vt:i4>1769482</vt:i4>
      </vt:variant>
      <vt:variant>
        <vt:i4>3</vt:i4>
      </vt:variant>
      <vt:variant>
        <vt:i4>0</vt:i4>
      </vt:variant>
      <vt:variant>
        <vt:i4>5</vt:i4>
      </vt:variant>
      <vt:variant>
        <vt:lpwstr>http://engnet.fju.edu.tw/</vt:lpwstr>
      </vt:variant>
      <vt:variant>
        <vt:lpwstr/>
      </vt:variant>
      <vt:variant>
        <vt:i4>1769482</vt:i4>
      </vt:variant>
      <vt:variant>
        <vt:i4>0</vt:i4>
      </vt:variant>
      <vt:variant>
        <vt:i4>0</vt:i4>
      </vt:variant>
      <vt:variant>
        <vt:i4>5</vt:i4>
      </vt:variant>
      <vt:variant>
        <vt:lpwstr>http://engnet.fju.edu.tw/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Wenchi Lin</dc:creator>
  <cp:keywords/>
  <cp:lastModifiedBy>Chiwen Liu</cp:lastModifiedBy>
  <cp:revision>4</cp:revision>
  <cp:lastPrinted>2016-09-14T13:05:00Z</cp:lastPrinted>
  <dcterms:created xsi:type="dcterms:W3CDTF">2016-09-14T13:06:00Z</dcterms:created>
  <dcterms:modified xsi:type="dcterms:W3CDTF">2016-09-14T13:26:00Z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