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CFE86" w14:textId="5A1187EE" w:rsidR="00A06CB1" w:rsidRPr="00B945B1" w:rsidRDefault="004D2990" w:rsidP="00231920">
      <w:pPr>
        <w:spacing w:after="0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7CFFD7" wp14:editId="0AAC265F">
                <wp:simplePos x="0" y="0"/>
                <wp:positionH relativeFrom="column">
                  <wp:posOffset>804642</wp:posOffset>
                </wp:positionH>
                <wp:positionV relativeFrom="paragraph">
                  <wp:posOffset>2221165</wp:posOffset>
                </wp:positionV>
                <wp:extent cx="4633993" cy="278969"/>
                <wp:effectExtent l="0" t="0" r="14605" b="26035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3993" cy="2789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E31F0" w14:textId="77777777" w:rsidR="004D2990" w:rsidRPr="00C73281" w:rsidRDefault="004D2990" w:rsidP="004D2990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教師服務</w:t>
                            </w:r>
                            <w:r>
                              <w:rPr>
                                <w:rFonts w:eastAsiaTheme="minorEastAsia"/>
                                <w:lang w:eastAsia="zh-TW"/>
                              </w:rPr>
                              <w:t>＝</w:t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獲得授課班級</w:t>
                            </w:r>
                            <w:r>
                              <w:rPr>
                                <w:rFonts w:eastAsiaTheme="minorEastAsia"/>
                                <w:lang w:eastAsia="zh-TW"/>
                              </w:rPr>
                              <w:t>同學之自學點數，以算入成績。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CFFD7" id="圓角矩形 9" o:spid="_x0000_s1026" style="position:absolute;left:0;text-align:left;margin-left:63.35pt;margin-top:174.9pt;width:364.9pt;height:2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" fillcolor="#5b9bd5 [3204]" strokecolor="#1f4d78 [1604]" strokeweight="1pt">
                <v:stroke joinstyle="miter"/>
                <v:textbox>
                  <w:txbxContent>
                    <w:p w14:paraId="2DAE31F0" w14:textId="77777777" w:rsidR="004D2990" w:rsidRPr="00C73281" w:rsidRDefault="004D2990" w:rsidP="004D2990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教師服務</w:t>
                      </w:r>
                      <w:r>
                        <w:rPr>
                          <w:rFonts w:eastAsiaTheme="minorEastAsia"/>
                          <w:lang w:eastAsia="zh-TW"/>
                        </w:rPr>
                        <w:t>＝</w:t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>獲得授課班級</w:t>
                      </w:r>
                      <w:r>
                        <w:rPr>
                          <w:rFonts w:eastAsiaTheme="minorEastAsia"/>
                          <w:lang w:eastAsia="zh-TW"/>
                        </w:rPr>
                        <w:t>同學之自學點數，以算入成績。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937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838"/>
        <w:gridCol w:w="7536"/>
      </w:tblGrid>
      <w:tr w:rsidR="00153121" w:rsidRPr="00B945B1" w14:paraId="0C912EF5" w14:textId="77777777" w:rsidTr="009934C7">
        <w:tc>
          <w:tcPr>
            <w:tcW w:w="1838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92A9B9"/>
            <w:vAlign w:val="center"/>
          </w:tcPr>
          <w:p w14:paraId="6F2D12CC" w14:textId="252772F6" w:rsidR="002C0C5A" w:rsidRPr="00B945B1" w:rsidRDefault="002C0C5A" w:rsidP="006514FD">
            <w:pPr>
              <w:pStyle w:val="afd"/>
              <w:spacing w:before="0" w:after="0" w:line="360" w:lineRule="auto"/>
              <w:jc w:val="both"/>
              <w:rPr>
                <w:rFonts w:asciiTheme="minorEastAsia" w:eastAsiaTheme="minorEastAsia" w:hAnsiTheme="minorEastAsia"/>
                <w:b w:val="0"/>
                <w:bCs/>
                <w:lang w:eastAsia="zh-TW"/>
              </w:rPr>
            </w:pPr>
            <w:r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lastRenderedPageBreak/>
              <w:t>【教師服務】功能簡述</w:t>
            </w:r>
          </w:p>
        </w:tc>
        <w:tc>
          <w:tcPr>
            <w:tcW w:w="7536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92A9B9"/>
            <w:vAlign w:val="center"/>
          </w:tcPr>
          <w:p w14:paraId="2F371E30" w14:textId="77D8FA91" w:rsidR="002C0C5A" w:rsidRPr="00B945B1" w:rsidRDefault="002C0C5A" w:rsidP="006514FD">
            <w:pPr>
              <w:pStyle w:val="afd"/>
              <w:spacing w:before="0" w:after="0" w:line="360" w:lineRule="auto"/>
              <w:jc w:val="both"/>
              <w:rPr>
                <w:rFonts w:asciiTheme="minorEastAsia" w:eastAsiaTheme="minorEastAsia" w:hAnsiTheme="minorEastAsia"/>
                <w:b w:val="0"/>
                <w:bCs/>
                <w:noProof/>
                <w:szCs w:val="24"/>
                <w:lang w:eastAsia="zh-TW"/>
              </w:rPr>
            </w:pPr>
            <w:r w:rsidRPr="00B945B1">
              <w:rPr>
                <w:rFonts w:asciiTheme="minorEastAsia" w:eastAsiaTheme="minorEastAsia" w:hAnsiTheme="minorEastAsia" w:hint="eastAsia"/>
                <w:b w:val="0"/>
                <w:bCs/>
                <w:noProof/>
                <w:szCs w:val="24"/>
                <w:lang w:eastAsia="zh-TW"/>
              </w:rPr>
              <w:t>1）可閱讀學生點數和下載</w:t>
            </w:r>
            <w:r w:rsidR="00D04972"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【</w:t>
            </w:r>
            <w:r w:rsidR="00D04972" w:rsidRPr="00B945B1">
              <w:rPr>
                <w:rFonts w:asciiTheme="minorEastAsia" w:eastAsiaTheme="minorEastAsia" w:hAnsiTheme="minorEastAsia" w:hint="eastAsia"/>
                <w:bCs/>
                <w:noProof/>
                <w:color w:val="FF0000"/>
                <w:szCs w:val="24"/>
                <w:u w:val="single"/>
                <w:lang w:eastAsia="zh-TW"/>
              </w:rPr>
              <w:t>記錄</w:t>
            </w:r>
            <w:r w:rsidR="00D04972"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】；</w:t>
            </w:r>
            <w:r w:rsidR="00D04972" w:rsidRPr="00B945B1">
              <w:rPr>
                <w:rFonts w:asciiTheme="minorEastAsia" w:eastAsiaTheme="minorEastAsia" w:hAnsiTheme="minorEastAsia" w:hint="eastAsia"/>
                <w:b w:val="0"/>
                <w:bCs/>
                <w:noProof/>
                <w:szCs w:val="24"/>
                <w:lang w:eastAsia="zh-TW"/>
              </w:rPr>
              <w:t>可</w:t>
            </w:r>
            <w:r w:rsidR="00D04972"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【</w:t>
            </w:r>
            <w:r w:rsidR="00D04972" w:rsidRPr="00B945B1">
              <w:rPr>
                <w:rFonts w:asciiTheme="minorEastAsia" w:eastAsiaTheme="minorEastAsia" w:hAnsiTheme="minorEastAsia" w:hint="eastAsia"/>
                <w:bCs/>
                <w:noProof/>
                <w:color w:val="FF0000"/>
                <w:szCs w:val="24"/>
                <w:u w:val="single"/>
                <w:lang w:eastAsia="zh-TW"/>
              </w:rPr>
              <w:t>匯出</w:t>
            </w:r>
            <w:r w:rsidR="00D04972" w:rsidRPr="00B945B1">
              <w:rPr>
                <w:rFonts w:asciiTheme="minorEastAsia" w:eastAsiaTheme="minorEastAsia" w:hAnsiTheme="minorEastAsia" w:hint="eastAsia"/>
                <w:bCs/>
                <w:noProof/>
                <w:szCs w:val="24"/>
                <w:u w:val="single"/>
                <w:lang w:eastAsia="zh-TW"/>
              </w:rPr>
              <w:t>學生點數</w:t>
            </w:r>
            <w:r w:rsidR="00D04972" w:rsidRPr="00B945B1">
              <w:rPr>
                <w:rFonts w:asciiTheme="minorEastAsia" w:eastAsiaTheme="minorEastAsia" w:hAnsiTheme="minorEastAsia" w:hint="eastAsia"/>
                <w:b w:val="0"/>
                <w:bCs/>
                <w:noProof/>
                <w:szCs w:val="24"/>
                <w:lang w:eastAsia="zh-TW"/>
              </w:rPr>
              <w:t>記錄</w:t>
            </w:r>
            <w:r w:rsidR="00D04972"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】</w:t>
            </w:r>
          </w:p>
          <w:p w14:paraId="708DD780" w14:textId="5BE97F86" w:rsidR="002C0C5A" w:rsidRPr="00B945B1" w:rsidRDefault="002C0C5A" w:rsidP="006514FD">
            <w:pPr>
              <w:pStyle w:val="afd"/>
              <w:spacing w:before="0" w:after="0" w:line="360" w:lineRule="auto"/>
              <w:jc w:val="both"/>
              <w:rPr>
                <w:rFonts w:asciiTheme="minorEastAsia" w:eastAsiaTheme="minorEastAsia" w:hAnsiTheme="minorEastAsia"/>
                <w:b w:val="0"/>
                <w:bCs/>
                <w:noProof/>
                <w:szCs w:val="24"/>
                <w:lang w:eastAsia="zh-TW"/>
              </w:rPr>
            </w:pPr>
            <w:r w:rsidRPr="00B945B1">
              <w:rPr>
                <w:rFonts w:asciiTheme="minorEastAsia" w:eastAsiaTheme="minorEastAsia" w:hAnsiTheme="minorEastAsia"/>
                <w:b w:val="0"/>
                <w:bCs/>
                <w:noProof/>
                <w:szCs w:val="24"/>
                <w:lang w:eastAsia="zh-TW"/>
              </w:rPr>
              <w:t>2）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noProof/>
                <w:szCs w:val="24"/>
                <w:lang w:eastAsia="zh-TW"/>
              </w:rPr>
              <w:t>可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【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color w:val="FF0000"/>
                <w:u w:val="single"/>
                <w:lang w:eastAsia="zh-TW"/>
              </w:rPr>
              <w:t>新增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color w:val="000000"/>
                <w:lang w:eastAsia="zh-TW"/>
              </w:rPr>
              <w:t>課程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】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noProof/>
                <w:szCs w:val="24"/>
                <w:lang w:eastAsia="zh-TW"/>
              </w:rPr>
              <w:t>、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【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color w:val="FF0000"/>
                <w:u w:val="single"/>
                <w:lang w:eastAsia="zh-TW"/>
              </w:rPr>
              <w:t>匯入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、</w:t>
            </w:r>
            <w:r w:rsidRPr="00B945B1">
              <w:rPr>
                <w:rFonts w:asciiTheme="minorEastAsia" w:eastAsiaTheme="minorEastAsia" w:hAnsiTheme="minorEastAsia" w:hint="eastAsia"/>
                <w:bCs/>
                <w:noProof/>
                <w:color w:val="FF0000"/>
                <w:szCs w:val="24"/>
                <w:u w:val="single"/>
                <w:lang w:eastAsia="zh-TW"/>
              </w:rPr>
              <w:t>審核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noProof/>
                <w:szCs w:val="24"/>
                <w:lang w:eastAsia="zh-TW"/>
              </w:rPr>
              <w:t>學生名單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】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noProof/>
                <w:szCs w:val="24"/>
                <w:lang w:eastAsia="zh-TW"/>
              </w:rPr>
              <w:t>、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【</w:t>
            </w:r>
            <w:r w:rsidRPr="00B945B1">
              <w:rPr>
                <w:rFonts w:asciiTheme="minorEastAsia" w:eastAsiaTheme="minorEastAsia" w:hAnsiTheme="minorEastAsia" w:hint="eastAsia"/>
                <w:bCs/>
                <w:noProof/>
                <w:color w:val="FF0000"/>
                <w:szCs w:val="24"/>
                <w:u w:val="single"/>
                <w:lang w:eastAsia="zh-TW"/>
              </w:rPr>
              <w:t>刪除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noProof/>
                <w:szCs w:val="24"/>
                <w:lang w:eastAsia="zh-TW"/>
              </w:rPr>
              <w:t>課程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】</w:t>
            </w:r>
          </w:p>
        </w:tc>
      </w:tr>
      <w:tr w:rsidR="00153121" w:rsidRPr="00B945B1" w14:paraId="48ED81FC" w14:textId="77777777" w:rsidTr="009934C7">
        <w:tc>
          <w:tcPr>
            <w:tcW w:w="1838" w:type="dxa"/>
            <w:tcBorders>
              <w:left w:val="single" w:sz="4" w:space="0" w:color="FFFFFF"/>
            </w:tcBorders>
            <w:shd w:val="clear" w:color="auto" w:fill="92A9B9"/>
          </w:tcPr>
          <w:p w14:paraId="38C31E62" w14:textId="77777777" w:rsidR="00D04972" w:rsidRPr="00B945B1" w:rsidRDefault="00D04972" w:rsidP="00D2703F">
            <w:pPr>
              <w:pStyle w:val="afd"/>
              <w:jc w:val="left"/>
              <w:rPr>
                <w:rFonts w:asciiTheme="minorEastAsia" w:eastAsiaTheme="minorEastAsia" w:hAnsiTheme="minorEastAsia"/>
                <w:b w:val="0"/>
                <w:bCs/>
                <w:lang w:eastAsia="zh-TW"/>
              </w:rPr>
            </w:pPr>
            <w:r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【教師服務】功能</w:t>
            </w:r>
            <w:r w:rsidRPr="00B945B1">
              <w:rPr>
                <w:rFonts w:asciiTheme="minorEastAsia" w:eastAsiaTheme="minorEastAsia" w:hAnsiTheme="minorEastAsia"/>
                <w:b w:val="0"/>
                <w:bCs/>
                <w:lang w:eastAsia="zh-TW"/>
              </w:rPr>
              <w:t>說明</w:t>
            </w:r>
          </w:p>
          <w:p w14:paraId="307163FA" w14:textId="77777777" w:rsidR="00D04972" w:rsidRPr="00B945B1" w:rsidRDefault="00D04972" w:rsidP="00D2703F">
            <w:pPr>
              <w:rPr>
                <w:rFonts w:asciiTheme="minorEastAsia" w:eastAsiaTheme="minorEastAsia" w:hAnsiTheme="minorEastAsia"/>
                <w:b/>
                <w:bCs/>
                <w:color w:val="FFFFFF"/>
                <w:lang w:eastAsia="zh-TW"/>
              </w:rPr>
            </w:pPr>
            <w:r w:rsidRPr="006514FD">
              <w:rPr>
                <w:rFonts w:asciiTheme="minorEastAsia" w:eastAsiaTheme="minorEastAsia" w:hAnsiTheme="minorEastAsia"/>
                <w:b/>
                <w:bCs/>
                <w:color w:val="FFFFFF"/>
                <w:sz w:val="24"/>
                <w:lang w:eastAsia="zh-TW"/>
              </w:rPr>
              <w:t>課程管理（1）</w:t>
            </w:r>
          </w:p>
        </w:tc>
        <w:tc>
          <w:tcPr>
            <w:tcW w:w="7536" w:type="dxa"/>
            <w:shd w:val="clear" w:color="auto" w:fill="D3DCE3"/>
          </w:tcPr>
          <w:p w14:paraId="19F207EF" w14:textId="77777777" w:rsidR="004D2990" w:rsidRDefault="004D2990" w:rsidP="00D2703F">
            <w:pPr>
              <w:pStyle w:val="afd"/>
              <w:spacing w:before="0" w:after="0"/>
              <w:jc w:val="left"/>
              <w:rPr>
                <w:rFonts w:asciiTheme="minorEastAsia" w:eastAsiaTheme="minorEastAsia" w:hAnsiTheme="minorEastAsia"/>
                <w:lang w:eastAsia="zh-TW"/>
              </w:rPr>
            </w:pPr>
          </w:p>
          <w:p w14:paraId="1BDC44AE" w14:textId="6FB1D4CF" w:rsidR="006514FD" w:rsidRDefault="006514FD" w:rsidP="00D2703F">
            <w:pPr>
              <w:pStyle w:val="afd"/>
              <w:spacing w:before="0" w:after="0"/>
              <w:jc w:val="left"/>
              <w:rPr>
                <w:rFonts w:asciiTheme="minorEastAsia" w:eastAsiaTheme="minorEastAsia" w:hAnsiTheme="minorEastAsia"/>
                <w:lang w:eastAsia="zh-TW"/>
              </w:rPr>
            </w:pPr>
            <w:r w:rsidRPr="00B945B1">
              <w:rPr>
                <w:rFonts w:asciiTheme="minorEastAsia" w:eastAsiaTheme="minorEastAsia" w:hAnsiTheme="minorEastAsia" w:hint="eastAsia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22876C7" wp14:editId="5F4CAC14">
                      <wp:simplePos x="0" y="0"/>
                      <wp:positionH relativeFrom="column">
                        <wp:posOffset>3344739</wp:posOffset>
                      </wp:positionH>
                      <wp:positionV relativeFrom="paragraph">
                        <wp:posOffset>187562</wp:posOffset>
                      </wp:positionV>
                      <wp:extent cx="666427" cy="681925"/>
                      <wp:effectExtent l="0" t="0" r="57785" b="61595"/>
                      <wp:wrapNone/>
                      <wp:docPr id="2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427" cy="68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2FB3B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" o:spid="_x0000_s1026" type="#_x0000_t32" style="position:absolute;margin-left:263.35pt;margin-top:14.75pt;width:52.45pt;height:5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0C4136" w:rsidRPr="00B945B1">
              <w:rPr>
                <w:rFonts w:asciiTheme="minorEastAsia" w:eastAsiaTheme="minorEastAsia" w:hAnsiTheme="minorEastAsia" w:hint="eastAsia"/>
                <w:lang w:eastAsia="zh-TW"/>
              </w:rPr>
              <w:t>1</w:t>
            </w:r>
            <w:proofErr w:type="gramStart"/>
            <w:r w:rsidR="000C4136" w:rsidRPr="00B945B1">
              <w:rPr>
                <w:rFonts w:asciiTheme="minorEastAsia" w:eastAsiaTheme="minorEastAsia" w:hAnsiTheme="minorEastAsia" w:hint="eastAsia"/>
                <w:lang w:eastAsia="zh-TW"/>
              </w:rPr>
              <w:t>）</w:t>
            </w:r>
            <w:proofErr w:type="gramEnd"/>
            <w:r w:rsidR="00D04972" w:rsidRPr="00B945B1">
              <w:rPr>
                <w:rFonts w:asciiTheme="minorEastAsia" w:eastAsiaTheme="minorEastAsia" w:hAnsiTheme="minorEastAsia" w:hint="eastAsia"/>
                <w:lang w:eastAsia="zh-TW"/>
              </w:rPr>
              <w:t>【</w:t>
            </w:r>
            <w:r w:rsidR="00D04972" w:rsidRPr="00B945B1">
              <w:rPr>
                <w:rFonts w:asciiTheme="minorEastAsia" w:eastAsiaTheme="minorEastAsia" w:hAnsiTheme="minorEastAsia" w:hint="eastAsia"/>
                <w:noProof/>
                <w:color w:val="FF0000"/>
                <w:szCs w:val="24"/>
                <w:u w:val="single"/>
                <w:lang w:eastAsia="zh-TW"/>
              </w:rPr>
              <w:t>記錄</w:t>
            </w:r>
            <w:r w:rsidR="00D04972" w:rsidRPr="00B945B1">
              <w:rPr>
                <w:rFonts w:asciiTheme="minorEastAsia" w:eastAsiaTheme="minorEastAsia" w:hAnsiTheme="minorEastAsia" w:hint="eastAsia"/>
                <w:lang w:eastAsia="zh-TW"/>
              </w:rPr>
              <w:t>】</w:t>
            </w:r>
            <w:r w:rsidR="00D8716D" w:rsidRPr="00B945B1">
              <w:rPr>
                <w:rFonts w:asciiTheme="minorEastAsia" w:eastAsiaTheme="minorEastAsia" w:hAnsiTheme="minorEastAsia" w:hint="eastAsia"/>
                <w:lang w:eastAsia="zh-TW"/>
              </w:rPr>
              <w:t>（【</w:t>
            </w:r>
            <w:r w:rsidR="00D8716D" w:rsidRPr="00B945B1">
              <w:rPr>
                <w:rFonts w:asciiTheme="minorEastAsia" w:eastAsiaTheme="minorEastAsia" w:hAnsiTheme="minorEastAsia"/>
                <w:lang w:eastAsia="zh-TW"/>
              </w:rPr>
              <w:t>點數閱讀與下載</w:t>
            </w:r>
            <w:r w:rsidR="00D8716D" w:rsidRPr="00B945B1">
              <w:rPr>
                <w:rFonts w:asciiTheme="minorEastAsia" w:eastAsiaTheme="minorEastAsia" w:hAnsiTheme="minorEastAsia" w:hint="eastAsia"/>
                <w:lang w:eastAsia="zh-TW"/>
              </w:rPr>
              <w:t>】）</w:t>
            </w:r>
            <w:r w:rsidR="00D04972" w:rsidRPr="00B945B1">
              <w:rPr>
                <w:rFonts w:asciiTheme="minorEastAsia" w:eastAsiaTheme="minorEastAsia" w:hAnsiTheme="minorEastAsia" w:hint="eastAsia"/>
                <w:noProof/>
                <w:szCs w:val="24"/>
                <w:lang w:eastAsia="zh-TW"/>
              </w:rPr>
              <w:t>與</w:t>
            </w:r>
            <w:r w:rsidR="00D04972" w:rsidRPr="00B945B1">
              <w:rPr>
                <w:rFonts w:asciiTheme="minorEastAsia" w:eastAsiaTheme="minorEastAsia" w:hAnsiTheme="minorEastAsia" w:hint="eastAsia"/>
                <w:lang w:eastAsia="zh-TW"/>
              </w:rPr>
              <w:t>【</w:t>
            </w:r>
            <w:r w:rsidR="00D04972" w:rsidRPr="00B945B1">
              <w:rPr>
                <w:rFonts w:asciiTheme="minorEastAsia" w:eastAsiaTheme="minorEastAsia" w:hAnsiTheme="minorEastAsia" w:hint="eastAsia"/>
                <w:noProof/>
                <w:color w:val="FF0000"/>
                <w:szCs w:val="24"/>
                <w:u w:val="single"/>
                <w:lang w:eastAsia="zh-TW"/>
              </w:rPr>
              <w:t>審核</w:t>
            </w:r>
            <w:r w:rsidR="00D04972" w:rsidRPr="00B945B1">
              <w:rPr>
                <w:rFonts w:asciiTheme="minorEastAsia" w:eastAsiaTheme="minorEastAsia" w:hAnsiTheme="minorEastAsia" w:hint="eastAsia"/>
                <w:noProof/>
                <w:szCs w:val="24"/>
                <w:lang w:eastAsia="zh-TW"/>
              </w:rPr>
              <w:t>學生名單</w:t>
            </w:r>
            <w:r w:rsidR="00D04972" w:rsidRPr="00B945B1">
              <w:rPr>
                <w:rFonts w:asciiTheme="minorEastAsia" w:eastAsiaTheme="minorEastAsia" w:hAnsiTheme="minorEastAsia" w:hint="eastAsia"/>
                <w:lang w:eastAsia="zh-TW"/>
              </w:rPr>
              <w:t>】（增減）</w:t>
            </w:r>
          </w:p>
          <w:p w14:paraId="58258BE1" w14:textId="2812AE34" w:rsidR="006514FD" w:rsidRPr="006514FD" w:rsidRDefault="006514FD" w:rsidP="006514FD">
            <w:pPr>
              <w:rPr>
                <w:rFonts w:eastAsiaTheme="minorEastAsia" w:hint="eastAsia"/>
                <w:lang w:eastAsia="zh-TW"/>
              </w:rPr>
            </w:pPr>
          </w:p>
          <w:p w14:paraId="10653054" w14:textId="6C4393A3" w:rsidR="00A06CB1" w:rsidRPr="00B945B1" w:rsidRDefault="00282404" w:rsidP="006514FD">
            <w:pPr>
              <w:pStyle w:val="afd"/>
              <w:spacing w:before="0" w:after="0"/>
              <w:rPr>
                <w:rFonts w:asciiTheme="minorEastAsia" w:eastAsiaTheme="minorEastAsia" w:hAnsiTheme="minorEastAsia"/>
                <w:b w:val="0"/>
                <w:szCs w:val="28"/>
                <w:lang w:eastAsia="zh-TW"/>
              </w:rPr>
            </w:pPr>
            <w:r w:rsidRPr="00B945B1"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  <w:drawing>
                <wp:inline distT="0" distB="0" distL="0" distR="0" wp14:anchorId="4561A867" wp14:editId="1286C01C">
                  <wp:extent cx="4605655" cy="1475105"/>
                  <wp:effectExtent l="19050" t="19050" r="23495" b="10795"/>
                  <wp:docPr id="15" name="圖片 7" descr="point_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int_t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5655" cy="14751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0C4136" w:rsidRPr="00B945B1">
              <w:rPr>
                <w:rFonts w:asciiTheme="minorEastAsia" w:eastAsiaTheme="minorEastAsia" w:hAnsiTheme="minorEastAsia"/>
                <w:b w:val="0"/>
                <w:szCs w:val="28"/>
                <w:lang w:eastAsia="zh-TW"/>
              </w:rPr>
              <w:br/>
            </w:r>
          </w:p>
          <w:p w14:paraId="14FBC1C9" w14:textId="3A73D166" w:rsidR="00D04972" w:rsidRPr="00B945B1" w:rsidRDefault="006514FD" w:rsidP="00D2703F">
            <w:pPr>
              <w:pStyle w:val="afd"/>
              <w:spacing w:before="0" w:after="0"/>
              <w:jc w:val="left"/>
              <w:rPr>
                <w:rFonts w:asciiTheme="minorEastAsia" w:eastAsiaTheme="minorEastAsia" w:hAnsiTheme="minorEastAsia"/>
                <w:b w:val="0"/>
                <w:szCs w:val="28"/>
                <w:lang w:eastAsia="zh-TW"/>
              </w:rPr>
            </w:pPr>
            <w:r w:rsidRPr="00B945B1">
              <w:rPr>
                <w:rFonts w:asciiTheme="minorEastAsia" w:eastAsiaTheme="minorEastAsia" w:hAnsiTheme="minorEastAsia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8657C6" wp14:editId="543BF96A">
                      <wp:simplePos x="0" y="0"/>
                      <wp:positionH relativeFrom="column">
                        <wp:posOffset>2383844</wp:posOffset>
                      </wp:positionH>
                      <wp:positionV relativeFrom="paragraph">
                        <wp:posOffset>183128</wp:posOffset>
                      </wp:positionV>
                      <wp:extent cx="1374484" cy="759416"/>
                      <wp:effectExtent l="0" t="0" r="73660" b="60325"/>
                      <wp:wrapNone/>
                      <wp:docPr id="2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4484" cy="7594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B88D2" id="AutoShape 10" o:spid="_x0000_s1026" type="#_x0000_t32" style="position:absolute;margin-left:187.7pt;margin-top:14.4pt;width:108.25pt;height:5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0C4136" w:rsidRPr="00B945B1">
              <w:rPr>
                <w:rFonts w:asciiTheme="minorEastAsia" w:eastAsiaTheme="minorEastAsia" w:hAnsiTheme="minorEastAsia"/>
                <w:b w:val="0"/>
                <w:szCs w:val="28"/>
                <w:lang w:eastAsia="zh-TW"/>
              </w:rPr>
              <w:t>2</w:t>
            </w:r>
            <w:proofErr w:type="gramStart"/>
            <w:r w:rsidR="000C4136" w:rsidRPr="00B945B1">
              <w:rPr>
                <w:rFonts w:asciiTheme="minorEastAsia" w:eastAsiaTheme="minorEastAsia" w:hAnsiTheme="minorEastAsia"/>
                <w:b w:val="0"/>
                <w:szCs w:val="28"/>
                <w:lang w:eastAsia="zh-TW"/>
              </w:rPr>
              <w:t>）</w:t>
            </w:r>
            <w:proofErr w:type="gramEnd"/>
            <w:r w:rsidR="00FE6A26" w:rsidRPr="00FE6A26">
              <w:rPr>
                <w:rFonts w:asciiTheme="minorEastAsia" w:eastAsiaTheme="minorEastAsia" w:hAnsiTheme="minorEastAsia" w:hint="eastAsia"/>
                <w:szCs w:val="28"/>
                <w:lang w:eastAsia="zh-TW"/>
              </w:rPr>
              <w:t>記</w:t>
            </w:r>
            <w:r w:rsidR="00A06CB1" w:rsidRPr="00FE6A26">
              <w:rPr>
                <w:rFonts w:asciiTheme="minorEastAsia" w:eastAsiaTheme="minorEastAsia" w:hAnsiTheme="minorEastAsia"/>
                <w:szCs w:val="28"/>
                <w:lang w:eastAsia="zh-TW"/>
              </w:rPr>
              <w:t>錄</w:t>
            </w:r>
            <w:r w:rsidR="00A06CB1" w:rsidRPr="00B945B1">
              <w:rPr>
                <w:rFonts w:asciiTheme="minorEastAsia" w:eastAsiaTheme="minorEastAsia" w:hAnsiTheme="minorEastAsia"/>
                <w:b w:val="0"/>
                <w:szCs w:val="28"/>
                <w:lang w:eastAsia="zh-TW"/>
              </w:rPr>
              <w:sym w:font="Wingdings" w:char="F0E0"/>
            </w:r>
            <w:r w:rsidR="00A06CB1" w:rsidRPr="00B945B1">
              <w:rPr>
                <w:rFonts w:asciiTheme="minorEastAsia" w:eastAsiaTheme="minorEastAsia" w:hAnsiTheme="minorEastAsia"/>
                <w:b w:val="0"/>
                <w:szCs w:val="28"/>
                <w:lang w:eastAsia="zh-TW"/>
              </w:rPr>
              <w:t xml:space="preserve"> </w:t>
            </w:r>
            <w:r w:rsidR="00D04972" w:rsidRPr="00B945B1">
              <w:rPr>
                <w:rFonts w:asciiTheme="minorEastAsia" w:eastAsiaTheme="minorEastAsia" w:hAnsiTheme="minorEastAsia" w:hint="eastAsia"/>
                <w:noProof/>
                <w:szCs w:val="24"/>
                <w:lang w:eastAsia="zh-TW"/>
              </w:rPr>
              <w:t>可</w:t>
            </w:r>
            <w:r w:rsidR="00D04972" w:rsidRPr="00B945B1">
              <w:rPr>
                <w:rFonts w:asciiTheme="minorEastAsia" w:eastAsiaTheme="minorEastAsia" w:hAnsiTheme="minorEastAsia" w:hint="eastAsia"/>
                <w:lang w:eastAsia="zh-TW"/>
              </w:rPr>
              <w:t>【</w:t>
            </w:r>
            <w:r w:rsidR="00D04972" w:rsidRPr="00B945B1">
              <w:rPr>
                <w:rFonts w:asciiTheme="minorEastAsia" w:eastAsiaTheme="minorEastAsia" w:hAnsiTheme="minorEastAsia" w:hint="eastAsia"/>
                <w:noProof/>
                <w:color w:val="FF0000"/>
                <w:szCs w:val="24"/>
                <w:u w:val="single"/>
                <w:shd w:val="pct15" w:color="auto" w:fill="FFFFFF"/>
                <w:lang w:eastAsia="zh-TW"/>
              </w:rPr>
              <w:t>匯出</w:t>
            </w:r>
            <w:r w:rsidR="00D04972" w:rsidRPr="00B945B1">
              <w:rPr>
                <w:rFonts w:asciiTheme="minorEastAsia" w:eastAsiaTheme="minorEastAsia" w:hAnsiTheme="minorEastAsia" w:hint="eastAsia"/>
                <w:noProof/>
                <w:szCs w:val="24"/>
                <w:u w:val="single"/>
                <w:lang w:eastAsia="zh-TW"/>
              </w:rPr>
              <w:t>學生點數</w:t>
            </w:r>
            <w:r w:rsidR="00D04972" w:rsidRPr="00B945B1">
              <w:rPr>
                <w:rFonts w:asciiTheme="minorEastAsia" w:eastAsiaTheme="minorEastAsia" w:hAnsiTheme="minorEastAsia" w:hint="eastAsia"/>
                <w:lang w:eastAsia="zh-TW"/>
              </w:rPr>
              <w:t>】</w:t>
            </w:r>
          </w:p>
          <w:p w14:paraId="19460980" w14:textId="795B3100" w:rsidR="00A06CB1" w:rsidRPr="00B945B1" w:rsidRDefault="00A06CB1" w:rsidP="00D2703F">
            <w:pPr>
              <w:tabs>
                <w:tab w:val="left" w:pos="2676"/>
              </w:tabs>
              <w:jc w:val="left"/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</w:pPr>
          </w:p>
          <w:p w14:paraId="1EA29632" w14:textId="2E367FBA" w:rsidR="00FE6A26" w:rsidRDefault="006514FD" w:rsidP="006514FD">
            <w:pPr>
              <w:tabs>
                <w:tab w:val="left" w:pos="2676"/>
              </w:tabs>
              <w:jc w:val="center"/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</w:pPr>
            <w:r w:rsidRPr="00B945B1"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  <w:drawing>
                <wp:inline distT="0" distB="0" distL="0" distR="0" wp14:anchorId="1F617EE9" wp14:editId="073F4752">
                  <wp:extent cx="3056890" cy="1915795"/>
                  <wp:effectExtent l="19050" t="19050" r="10160" b="27305"/>
                  <wp:docPr id="14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90" cy="19157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BDE70" w14:textId="28121857" w:rsidR="00FE6A26" w:rsidRDefault="009934C7" w:rsidP="00D2703F">
            <w:pPr>
              <w:tabs>
                <w:tab w:val="left" w:pos="2676"/>
              </w:tabs>
              <w:jc w:val="left"/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</w:pPr>
            <w:r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  <w:t xml:space="preserve"> </w:t>
            </w:r>
          </w:p>
          <w:p w14:paraId="2EE71FEF" w14:textId="3366B5E5" w:rsidR="00A06CB1" w:rsidRPr="00B945B1" w:rsidRDefault="009934C7" w:rsidP="00D2703F">
            <w:pPr>
              <w:tabs>
                <w:tab w:val="left" w:pos="2676"/>
              </w:tabs>
              <w:jc w:val="left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B945B1"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B74102F" wp14:editId="201BC12B">
                      <wp:simplePos x="0" y="0"/>
                      <wp:positionH relativeFrom="column">
                        <wp:posOffset>2143620</wp:posOffset>
                      </wp:positionH>
                      <wp:positionV relativeFrom="paragraph">
                        <wp:posOffset>412922</wp:posOffset>
                      </wp:positionV>
                      <wp:extent cx="1579826" cy="724083"/>
                      <wp:effectExtent l="0" t="0" r="78105" b="57150"/>
                      <wp:wrapNone/>
                      <wp:docPr id="19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9826" cy="7240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CFACC" id="AutoShape 9" o:spid="_x0000_s1026" type="#_x0000_t32" style="position:absolute;margin-left:168.8pt;margin-top:32.5pt;width:124.4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/lOQIAAGM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FE6A26"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  <w:br/>
            </w:r>
            <w:r w:rsidR="00A06CB1" w:rsidRPr="00B945B1"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  <w:t>3</w:t>
            </w:r>
            <w:r w:rsidR="00A06CB1" w:rsidRPr="00B945B1">
              <w:rPr>
                <w:rFonts w:asciiTheme="minorEastAsia" w:eastAsiaTheme="minorEastAsia" w:hAnsiTheme="minorEastAsia"/>
                <w:noProof/>
                <w:sz w:val="24"/>
                <w:szCs w:val="24"/>
                <w:lang w:eastAsia="zh-TW"/>
              </w:rPr>
              <w:t>）</w:t>
            </w:r>
            <w:r w:rsidR="00A06CB1" w:rsidRPr="00B945B1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【</w:t>
            </w:r>
            <w:r w:rsidR="00A06CB1" w:rsidRPr="00B945B1">
              <w:rPr>
                <w:rFonts w:asciiTheme="minorEastAsia" w:eastAsiaTheme="minorEastAsia" w:hAnsiTheme="minorEastAsia" w:hint="eastAsia"/>
                <w:b/>
                <w:noProof/>
                <w:color w:val="FF0000"/>
                <w:sz w:val="24"/>
                <w:szCs w:val="24"/>
                <w:u w:val="single"/>
                <w:lang w:eastAsia="zh-TW"/>
              </w:rPr>
              <w:t>審核</w:t>
            </w:r>
            <w:r w:rsidR="00A06CB1" w:rsidRPr="00B945B1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eastAsia="zh-TW"/>
              </w:rPr>
              <w:t>學生名單</w:t>
            </w:r>
            <w:r w:rsidR="00A06CB1" w:rsidRPr="00B945B1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】刪除學生</w:t>
            </w:r>
          </w:p>
          <w:p w14:paraId="73C0E2A5" w14:textId="4C67564D" w:rsidR="00A06CB1" w:rsidRPr="00B945B1" w:rsidRDefault="00282404" w:rsidP="00D2703F">
            <w:pPr>
              <w:tabs>
                <w:tab w:val="left" w:pos="2676"/>
              </w:tabs>
              <w:jc w:val="center"/>
              <w:rPr>
                <w:rFonts w:asciiTheme="minorEastAsia" w:eastAsiaTheme="minorEastAsia" w:hAnsiTheme="minorEastAsia"/>
                <w:b/>
                <w:szCs w:val="28"/>
                <w:lang w:eastAsia="zh-TW"/>
              </w:rPr>
            </w:pPr>
            <w:r w:rsidRPr="00B945B1">
              <w:rPr>
                <w:rFonts w:asciiTheme="minorEastAsia" w:eastAsiaTheme="minorEastAsia" w:hAnsiTheme="minorEastAsia"/>
                <w:b/>
                <w:noProof/>
                <w:szCs w:val="28"/>
                <w:lang w:eastAsia="zh-TW"/>
              </w:rPr>
              <w:drawing>
                <wp:inline distT="0" distB="0" distL="0" distR="0" wp14:anchorId="7E9DA387" wp14:editId="3AAC3AC4">
                  <wp:extent cx="3083560" cy="2249170"/>
                  <wp:effectExtent l="19050" t="19050" r="21590" b="17780"/>
                  <wp:docPr id="13" name="圖片 9" descr="point_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int_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22491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3D771" w14:textId="5AA055D3" w:rsidR="00A06CB1" w:rsidRPr="009934C7" w:rsidRDefault="00282404" w:rsidP="00D2703F">
            <w:pPr>
              <w:tabs>
                <w:tab w:val="left" w:pos="2676"/>
              </w:tabs>
              <w:jc w:val="left"/>
              <w:rPr>
                <w:rFonts w:asciiTheme="minorEastAsia" w:eastAsiaTheme="minorEastAsia" w:hAnsiTheme="minorEastAsia"/>
                <w:b/>
                <w:sz w:val="24"/>
                <w:szCs w:val="28"/>
                <w:lang w:eastAsia="zh-TW"/>
              </w:rPr>
            </w:pPr>
            <w:r w:rsidRPr="009934C7">
              <w:rPr>
                <w:rFonts w:asciiTheme="minorEastAsia" w:eastAsiaTheme="minorEastAsia" w:hAnsiTheme="minorEastAsia"/>
                <w:noProof/>
                <w:sz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9764B0" wp14:editId="3E40E50F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155575</wp:posOffset>
                      </wp:positionV>
                      <wp:extent cx="572135" cy="2256155"/>
                      <wp:effectExtent l="18415" t="15875" r="44450" b="26670"/>
                      <wp:wrapNone/>
                      <wp:docPr id="18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2135" cy="2256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6842DE45" id="AutoShape_x0020_11" o:spid="_x0000_s1026" type="#_x0000_t32" style="position:absolute;margin-left:73.45pt;margin-top:12.25pt;width:45.05pt;height:17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A06CB1" w:rsidRPr="009934C7">
              <w:rPr>
                <w:rFonts w:asciiTheme="minorEastAsia" w:eastAsiaTheme="minorEastAsia" w:hAnsiTheme="minorEastAsia"/>
                <w:b/>
                <w:sz w:val="24"/>
                <w:szCs w:val="28"/>
                <w:lang w:eastAsia="zh-TW"/>
              </w:rPr>
              <w:t>匯入學生</w:t>
            </w:r>
            <w:r w:rsidR="00A06CB1" w:rsidRPr="009934C7">
              <w:rPr>
                <w:rFonts w:asciiTheme="minorEastAsia" w:eastAsiaTheme="minorEastAsia" w:hAnsiTheme="minorEastAsia"/>
                <w:sz w:val="24"/>
                <w:szCs w:val="28"/>
                <w:lang w:eastAsia="zh-TW"/>
              </w:rPr>
              <w:t>：一行一個學號輸入即可</w:t>
            </w:r>
          </w:p>
          <w:p w14:paraId="792CDB7F" w14:textId="6C59A4EA" w:rsidR="00A06CB1" w:rsidRPr="00B945B1" w:rsidRDefault="00282404" w:rsidP="00D2703F">
            <w:pPr>
              <w:tabs>
                <w:tab w:val="left" w:pos="2676"/>
              </w:tabs>
              <w:jc w:val="center"/>
              <w:rPr>
                <w:rFonts w:asciiTheme="minorEastAsia" w:eastAsiaTheme="minorEastAsia" w:hAnsiTheme="minorEastAsia"/>
                <w:b/>
                <w:szCs w:val="28"/>
                <w:lang w:eastAsia="zh-TW"/>
              </w:rPr>
            </w:pPr>
            <w:r w:rsidRPr="00B945B1">
              <w:rPr>
                <w:rFonts w:asciiTheme="minorEastAsia" w:eastAsiaTheme="minorEastAsia" w:hAnsiTheme="minorEastAsia"/>
                <w:b/>
                <w:noProof/>
                <w:szCs w:val="28"/>
                <w:lang w:eastAsia="zh-TW"/>
              </w:rPr>
              <w:drawing>
                <wp:inline distT="0" distB="0" distL="0" distR="0" wp14:anchorId="4AFE641E" wp14:editId="445AA90A">
                  <wp:extent cx="3824605" cy="2336165"/>
                  <wp:effectExtent l="19050" t="19050" r="23495" b="26035"/>
                  <wp:docPr id="12" name="圖片 4" descr="point_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int_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4605" cy="23361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62D3D" w14:textId="77777777" w:rsidR="006514FD" w:rsidRDefault="006514FD"/>
    <w:p w14:paraId="14426743" w14:textId="77777777" w:rsidR="006514FD" w:rsidRDefault="006514FD"/>
    <w:p w14:paraId="5280309B" w14:textId="77777777" w:rsidR="006514FD" w:rsidRDefault="006514FD"/>
    <w:p w14:paraId="1AD59E26" w14:textId="77777777" w:rsidR="006514FD" w:rsidRDefault="006514FD"/>
    <w:tbl>
      <w:tblPr>
        <w:tblW w:w="969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838"/>
        <w:gridCol w:w="7856"/>
      </w:tblGrid>
      <w:tr w:rsidR="00153121" w:rsidRPr="00B945B1" w14:paraId="3600B708" w14:textId="77777777" w:rsidTr="009934C7">
        <w:tc>
          <w:tcPr>
            <w:tcW w:w="1838" w:type="dxa"/>
            <w:tcBorders>
              <w:left w:val="single" w:sz="4" w:space="0" w:color="FFFFFF"/>
            </w:tcBorders>
            <w:shd w:val="clear" w:color="auto" w:fill="92A9B9"/>
          </w:tcPr>
          <w:p w14:paraId="5AA07B49" w14:textId="77777777" w:rsidR="000C4136" w:rsidRPr="009934C7" w:rsidRDefault="000C4136" w:rsidP="00D04972">
            <w:pPr>
              <w:rPr>
                <w:rFonts w:asciiTheme="minorEastAsia" w:eastAsiaTheme="minorEastAsia" w:hAnsiTheme="minorEastAsia"/>
                <w:b/>
                <w:bCs/>
                <w:color w:val="FFFFFF"/>
                <w:sz w:val="24"/>
                <w:lang w:eastAsia="zh-TW"/>
              </w:rPr>
            </w:pPr>
            <w:r w:rsidRPr="009934C7">
              <w:rPr>
                <w:rFonts w:asciiTheme="minorEastAsia" w:eastAsiaTheme="minorEastAsia" w:hAnsiTheme="minorEastAsia" w:hint="eastAsia"/>
                <w:b/>
                <w:bCs/>
                <w:color w:val="FFFFFF"/>
                <w:sz w:val="24"/>
                <w:lang w:eastAsia="zh-TW"/>
              </w:rPr>
              <w:t>【教師服務】功能</w:t>
            </w:r>
            <w:r w:rsidRPr="009934C7">
              <w:rPr>
                <w:rFonts w:asciiTheme="minorEastAsia" w:eastAsiaTheme="minorEastAsia" w:hAnsiTheme="minorEastAsia"/>
                <w:b/>
                <w:bCs/>
                <w:color w:val="FFFFFF"/>
                <w:sz w:val="24"/>
                <w:lang w:eastAsia="zh-TW"/>
              </w:rPr>
              <w:t>說明</w:t>
            </w:r>
          </w:p>
          <w:p w14:paraId="59A67815" w14:textId="77777777" w:rsidR="00D04972" w:rsidRPr="00B945B1" w:rsidRDefault="000C4136" w:rsidP="00D2703F">
            <w:pPr>
              <w:rPr>
                <w:rFonts w:asciiTheme="minorEastAsia" w:eastAsiaTheme="minorEastAsia" w:hAnsiTheme="minorEastAsia"/>
                <w:b/>
                <w:bCs/>
                <w:color w:val="FFFFFF"/>
                <w:lang w:eastAsia="zh-TW"/>
              </w:rPr>
            </w:pPr>
            <w:r w:rsidRPr="009934C7">
              <w:rPr>
                <w:rFonts w:asciiTheme="minorEastAsia" w:eastAsiaTheme="minorEastAsia" w:hAnsiTheme="minorEastAsia"/>
                <w:b/>
                <w:bCs/>
                <w:color w:val="FFFFFF"/>
                <w:sz w:val="24"/>
                <w:lang w:eastAsia="zh-TW"/>
              </w:rPr>
              <w:t>課程管理（2）</w:t>
            </w:r>
          </w:p>
        </w:tc>
        <w:tc>
          <w:tcPr>
            <w:tcW w:w="7856" w:type="dxa"/>
            <w:shd w:val="clear" w:color="auto" w:fill="E9EDF1"/>
          </w:tcPr>
          <w:p w14:paraId="4B0BD495" w14:textId="77777777" w:rsidR="003C5C46" w:rsidRDefault="003C5C46" w:rsidP="00855DE8">
            <w:pPr>
              <w:pStyle w:val="afd"/>
              <w:spacing w:before="0" w:after="0"/>
              <w:jc w:val="left"/>
              <w:rPr>
                <w:rFonts w:asciiTheme="minorEastAsia" w:eastAsiaTheme="minorEastAsia" w:hAnsiTheme="minorEastAsia"/>
                <w:lang w:eastAsia="zh-TW"/>
              </w:rPr>
            </w:pPr>
          </w:p>
          <w:p w14:paraId="2619B9F8" w14:textId="77777777" w:rsidR="000C4136" w:rsidRPr="00B945B1" w:rsidRDefault="00D04972" w:rsidP="00855DE8">
            <w:pPr>
              <w:pStyle w:val="afd"/>
              <w:spacing w:before="0" w:after="0"/>
              <w:jc w:val="left"/>
              <w:rPr>
                <w:rFonts w:asciiTheme="minorEastAsia" w:eastAsiaTheme="minorEastAsia" w:hAnsiTheme="minorEastAsia"/>
                <w:lang w:eastAsia="zh-TW"/>
              </w:rPr>
            </w:pPr>
            <w:r w:rsidRPr="00B945B1">
              <w:rPr>
                <w:rFonts w:asciiTheme="minorEastAsia" w:eastAsiaTheme="minorEastAsia" w:hAnsiTheme="minorEastAsia" w:hint="eastAsia"/>
                <w:lang w:eastAsia="zh-TW"/>
              </w:rPr>
              <w:t>【</w:t>
            </w:r>
            <w:r w:rsidRPr="00B945B1">
              <w:rPr>
                <w:rFonts w:asciiTheme="minorEastAsia" w:eastAsiaTheme="minorEastAsia" w:hAnsiTheme="minorEastAsia" w:hint="eastAsia"/>
                <w:color w:val="FF0000"/>
                <w:u w:val="single"/>
                <w:lang w:eastAsia="zh-TW"/>
              </w:rPr>
              <w:t>匯入</w:t>
            </w:r>
            <w:r w:rsidRPr="00B945B1">
              <w:rPr>
                <w:rFonts w:asciiTheme="minorEastAsia" w:eastAsiaTheme="minorEastAsia" w:hAnsiTheme="minorEastAsia" w:hint="eastAsia"/>
                <w:noProof/>
                <w:szCs w:val="24"/>
                <w:lang w:eastAsia="zh-TW"/>
              </w:rPr>
              <w:t>學生名單</w:t>
            </w:r>
            <w:r w:rsidRPr="00B945B1">
              <w:rPr>
                <w:rFonts w:asciiTheme="minorEastAsia" w:eastAsiaTheme="minorEastAsia" w:hAnsiTheme="minorEastAsia" w:hint="eastAsia"/>
                <w:lang w:eastAsia="zh-TW"/>
              </w:rPr>
              <w:t>】</w:t>
            </w:r>
          </w:p>
          <w:p w14:paraId="440026F3" w14:textId="77777777" w:rsidR="00855DE8" w:rsidRPr="00B945B1" w:rsidRDefault="00855DE8" w:rsidP="00855DE8">
            <w:pPr>
              <w:pStyle w:val="aff8"/>
              <w:widowControl w:val="0"/>
              <w:tabs>
                <w:tab w:val="left" w:pos="436"/>
                <w:tab w:val="left" w:pos="942"/>
                <w:tab w:val="left" w:pos="1084"/>
                <w:tab w:val="left" w:pos="2676"/>
              </w:tabs>
              <w:spacing w:after="0"/>
              <w:ind w:left="720" w:firstLine="0"/>
              <w:contextualSpacing w:val="0"/>
              <w:rPr>
                <w:rFonts w:asciiTheme="minorEastAsia" w:eastAsiaTheme="minorEastAsia" w:hAnsiTheme="minorEastAsia"/>
                <w:b/>
                <w:szCs w:val="28"/>
                <w:lang w:eastAsia="zh-TW"/>
              </w:rPr>
            </w:pPr>
          </w:p>
          <w:p w14:paraId="54E31989" w14:textId="41149E6A" w:rsidR="00D04972" w:rsidRPr="009934C7" w:rsidRDefault="000C4136" w:rsidP="00D2703F">
            <w:pPr>
              <w:pStyle w:val="aff8"/>
              <w:widowControl w:val="0"/>
              <w:numPr>
                <w:ilvl w:val="1"/>
                <w:numId w:val="23"/>
              </w:numPr>
              <w:tabs>
                <w:tab w:val="left" w:pos="436"/>
                <w:tab w:val="left" w:pos="942"/>
                <w:tab w:val="left" w:pos="1084"/>
                <w:tab w:val="left" w:pos="2676"/>
              </w:tabs>
              <w:spacing w:after="0"/>
              <w:contextualSpacing w:val="0"/>
              <w:rPr>
                <w:rFonts w:asciiTheme="minorEastAsia" w:eastAsiaTheme="minorEastAsia" w:hAnsiTheme="minorEastAsia"/>
                <w:b/>
                <w:sz w:val="24"/>
                <w:szCs w:val="24"/>
                <w:lang w:eastAsia="zh-TW"/>
              </w:rPr>
            </w:pPr>
            <w:r w:rsidRPr="009934C7">
              <w:rPr>
                <w:rFonts w:asciiTheme="minorEastAsia" w:eastAsiaTheme="minorEastAsia" w:hAnsiTheme="minorEastAsia" w:cs="新細明體" w:hint="eastAsia"/>
                <w:b/>
                <w:sz w:val="24"/>
                <w:szCs w:val="24"/>
                <w:lang w:eastAsia="zh-TW"/>
              </w:rPr>
              <w:t xml:space="preserve"> </w:t>
            </w:r>
            <w:r w:rsidR="00D04972" w:rsidRPr="009934C7">
              <w:rPr>
                <w:rFonts w:asciiTheme="minorEastAsia" w:eastAsiaTheme="minorEastAsia" w:hAnsiTheme="minorEastAsia" w:cs="新細明體" w:hint="eastAsia"/>
                <w:b/>
                <w:sz w:val="24"/>
                <w:szCs w:val="24"/>
                <w:lang w:eastAsia="zh-TW"/>
              </w:rPr>
              <w:t>下載</w:t>
            </w:r>
            <w:r w:rsidR="006514FD" w:rsidRPr="009934C7">
              <w:rPr>
                <w:rFonts w:ascii="微軟正黑體" w:eastAsia="微軟正黑體" w:hAnsi="微軟正黑體" w:cs="新細明體" w:hint="eastAsia"/>
                <w:b/>
                <w:sz w:val="24"/>
                <w:szCs w:val="24"/>
                <w:lang w:eastAsia="zh-TW"/>
              </w:rPr>
              <w:t>「</w:t>
            </w:r>
            <w:r w:rsidR="00D04972" w:rsidRPr="009934C7">
              <w:rPr>
                <w:rFonts w:asciiTheme="minorEastAsia" w:eastAsiaTheme="minorEastAsia" w:hAnsiTheme="minorEastAsia" w:cs="新細明體" w:hint="eastAsia"/>
                <w:b/>
                <w:sz w:val="24"/>
                <w:szCs w:val="24"/>
                <w:lang w:eastAsia="zh-TW"/>
              </w:rPr>
              <w:t>點名計分表</w:t>
            </w:r>
            <w:r w:rsidR="006514FD" w:rsidRPr="009934C7">
              <w:rPr>
                <w:rFonts w:ascii="微軟正黑體" w:eastAsia="微軟正黑體" w:hAnsi="微軟正黑體" w:cs="新細明體" w:hint="eastAsia"/>
                <w:b/>
                <w:sz w:val="24"/>
                <w:szCs w:val="24"/>
                <w:lang w:eastAsia="zh-TW"/>
              </w:rPr>
              <w:t>」</w:t>
            </w:r>
            <w:r w:rsidR="00D04972" w:rsidRPr="009934C7">
              <w:rPr>
                <w:rFonts w:asciiTheme="minorEastAsia" w:eastAsiaTheme="minorEastAsia" w:hAnsiTheme="minorEastAsia" w:cs="新細明體" w:hint="eastAsia"/>
                <w:b/>
                <w:sz w:val="24"/>
                <w:szCs w:val="24"/>
                <w:lang w:eastAsia="zh-TW"/>
              </w:rPr>
              <w:t>的</w:t>
            </w:r>
            <w:r w:rsidR="00D04972" w:rsidRPr="009934C7">
              <w:rPr>
                <w:rFonts w:asciiTheme="minorEastAsia" w:eastAsiaTheme="minorEastAsia" w:hAnsiTheme="minorEastAsia" w:hint="eastAsia"/>
                <w:b/>
                <w:sz w:val="24"/>
                <w:szCs w:val="24"/>
                <w:lang w:eastAsia="zh-TW"/>
              </w:rPr>
              <w:t>csv</w:t>
            </w:r>
            <w:r w:rsidR="00D04972" w:rsidRPr="009934C7">
              <w:rPr>
                <w:rFonts w:asciiTheme="minorEastAsia" w:eastAsiaTheme="minorEastAsia" w:hAnsiTheme="minorEastAsia" w:cs="新細明體" w:hint="eastAsia"/>
                <w:b/>
                <w:sz w:val="24"/>
                <w:szCs w:val="24"/>
                <w:lang w:eastAsia="zh-TW"/>
              </w:rPr>
              <w:t>檔</w:t>
            </w:r>
          </w:p>
          <w:p w14:paraId="601ADF9A" w14:textId="3F1EAE47" w:rsidR="00855DE8" w:rsidRPr="009934C7" w:rsidRDefault="00282404" w:rsidP="003C5C46">
            <w:pPr>
              <w:jc w:val="center"/>
              <w:rPr>
                <w:rFonts w:asciiTheme="minorEastAsia" w:eastAsiaTheme="minorEastAsia" w:hAnsiTheme="minorEastAsia"/>
                <w:b/>
                <w:noProof/>
                <w:sz w:val="24"/>
                <w:szCs w:val="24"/>
                <w:u w:val="single"/>
                <w:lang w:eastAsia="zh-TW"/>
              </w:rPr>
            </w:pPr>
            <w:r w:rsidRPr="009934C7">
              <w:rPr>
                <w:rFonts w:asciiTheme="minorEastAsia" w:eastAsiaTheme="minorEastAsia" w:hAnsiTheme="minorEastAsia"/>
                <w:b/>
                <w:noProof/>
                <w:sz w:val="24"/>
                <w:szCs w:val="24"/>
                <w:u w:val="single"/>
                <w:lang w:eastAsia="zh-TW"/>
              </w:rPr>
              <w:drawing>
                <wp:inline distT="0" distB="0" distL="0" distR="0" wp14:anchorId="1C53A4E0" wp14:editId="54070E3A">
                  <wp:extent cx="4845685" cy="767715"/>
                  <wp:effectExtent l="0" t="0" r="5715" b="0"/>
                  <wp:docPr id="11" name="圖片 19" descr="C:\Users\Wenchi\Downloads\poin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 descr="C:\Users\Wenchi\Downloads\poin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68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CEAFF" w14:textId="77777777" w:rsidR="009934C7" w:rsidRDefault="009934C7" w:rsidP="006514FD">
            <w:pPr>
              <w:pStyle w:val="aff8"/>
              <w:tabs>
                <w:tab w:val="left" w:pos="2676"/>
              </w:tabs>
              <w:ind w:left="0" w:firstLine="0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</w:pPr>
          </w:p>
          <w:p w14:paraId="02010A44" w14:textId="4FEAAEF1" w:rsidR="00D04972" w:rsidRPr="009934C7" w:rsidRDefault="000C4136" w:rsidP="006514FD">
            <w:pPr>
              <w:pStyle w:val="aff8"/>
              <w:tabs>
                <w:tab w:val="left" w:pos="2676"/>
              </w:tabs>
              <w:ind w:left="0" w:firstLine="0"/>
              <w:rPr>
                <w:rFonts w:ascii="Times New Roman" w:eastAsiaTheme="minorEastAsia" w:hAnsi="Times New Roman" w:hint="eastAsia"/>
                <w:b/>
                <w:color w:val="000000"/>
                <w:sz w:val="24"/>
                <w:szCs w:val="24"/>
                <w:lang w:eastAsia="zh-TW"/>
              </w:rPr>
            </w:pPr>
            <w:r w:rsidRPr="009934C7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  <w:t>1-</w:t>
            </w:r>
            <w:r w:rsidR="00D04972" w:rsidRPr="009934C7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  <w:t xml:space="preserve">2) </w:t>
            </w:r>
            <w:r w:rsidR="00D04972" w:rsidRPr="009934C7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  <w:t>以</w:t>
            </w:r>
            <w:r w:rsidR="00D04972" w:rsidRPr="009934C7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  <w:t>excel</w:t>
            </w:r>
            <w:r w:rsidR="00D04972" w:rsidRPr="009934C7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  <w:t>開啟</w:t>
            </w:r>
            <w:r w:rsidR="00D04972" w:rsidRPr="009934C7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  <w:t>~.csv</w:t>
            </w:r>
            <w:r w:rsidR="00D04972" w:rsidRPr="009934C7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  <w:t>後另存檔案為</w:t>
            </w:r>
            <w:r w:rsidR="006514FD" w:rsidRPr="009934C7">
              <w:rPr>
                <w:rFonts w:ascii="Times New Roman" w:eastAsiaTheme="minorEastAsia" w:hAnsi="Times New Roman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D04972" w:rsidRPr="009934C7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  <w:t xml:space="preserve">~. </w:t>
            </w:r>
            <w:proofErr w:type="spellStart"/>
            <w:r w:rsidR="006514FD" w:rsidRPr="009934C7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  <w:t>x</w:t>
            </w:r>
            <w:r w:rsidR="00D04972" w:rsidRPr="009934C7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  <w:t>ls</w:t>
            </w:r>
            <w:proofErr w:type="spellEnd"/>
            <w:r w:rsidR="006514FD" w:rsidRPr="009934C7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6514FD" w:rsidRPr="009934C7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  <w:t>和</w:t>
            </w:r>
            <w:proofErr w:type="spellStart"/>
            <w:r w:rsidR="006514FD" w:rsidRPr="009934C7">
              <w:rPr>
                <w:rFonts w:ascii="Times New Roman" w:eastAsiaTheme="minorEastAsia" w:hAnsi="Times New Roman" w:hint="eastAsia"/>
                <w:b/>
                <w:color w:val="000000"/>
                <w:sz w:val="24"/>
                <w:szCs w:val="24"/>
                <w:lang w:eastAsia="zh-TW"/>
              </w:rPr>
              <w:t>xl</w:t>
            </w:r>
            <w:r w:rsidR="006514FD" w:rsidRPr="009934C7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  <w:t>sx</w:t>
            </w:r>
            <w:proofErr w:type="spellEnd"/>
            <w:r w:rsidR="006514FD" w:rsidRPr="009934C7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  <w:t>檔案</w:t>
            </w:r>
          </w:p>
          <w:p w14:paraId="21DC7848" w14:textId="77777777" w:rsidR="006514FD" w:rsidRPr="009934C7" w:rsidRDefault="006514FD" w:rsidP="006514FD">
            <w:pPr>
              <w:pStyle w:val="aff8"/>
              <w:tabs>
                <w:tab w:val="left" w:pos="2676"/>
              </w:tabs>
              <w:ind w:left="0" w:firstLine="0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zh-TW"/>
              </w:rPr>
            </w:pPr>
          </w:p>
          <w:p w14:paraId="7CF374B8" w14:textId="1124483D" w:rsidR="00D04972" w:rsidRPr="006514FD" w:rsidRDefault="00D04972" w:rsidP="006514FD">
            <w:pPr>
              <w:pStyle w:val="aff8"/>
              <w:tabs>
                <w:tab w:val="left" w:pos="2676"/>
              </w:tabs>
              <w:ind w:left="0" w:firstLine="234"/>
              <w:rPr>
                <w:rFonts w:ascii="Times New Roman" w:eastAsiaTheme="minorEastAsia" w:hAnsi="Times New Roman"/>
                <w:b/>
                <w:color w:val="002060"/>
                <w:sz w:val="24"/>
                <w:szCs w:val="24"/>
                <w:lang w:eastAsia="zh-TW"/>
              </w:rPr>
            </w:pPr>
            <w:proofErr w:type="gramStart"/>
            <w:r w:rsidRPr="006514FD">
              <w:rPr>
                <w:rFonts w:ascii="Times New Roman" w:eastAsiaTheme="minorEastAsia" w:hAnsi="Times New Roman"/>
                <w:b/>
                <w:color w:val="002060"/>
                <w:sz w:val="24"/>
                <w:szCs w:val="24"/>
                <w:highlight w:val="yellow"/>
                <w:lang w:eastAsia="zh-TW"/>
              </w:rPr>
              <w:t>註</w:t>
            </w:r>
            <w:proofErr w:type="gramEnd"/>
            <w:r w:rsidRPr="006514FD">
              <w:rPr>
                <w:rFonts w:ascii="Times New Roman" w:eastAsiaTheme="minorEastAsia" w:hAnsi="Times New Roman"/>
                <w:b/>
                <w:color w:val="002060"/>
                <w:sz w:val="24"/>
                <w:szCs w:val="24"/>
                <w:highlight w:val="yellow"/>
                <w:lang w:eastAsia="zh-TW"/>
              </w:rPr>
              <w:t>：</w:t>
            </w:r>
            <w:r w:rsidRPr="006514FD">
              <w:rPr>
                <w:rFonts w:ascii="Segoe UI Symbol" w:eastAsiaTheme="minorEastAsia" w:hAnsi="Segoe UI Symbol" w:cs="Segoe UI Symbol"/>
                <w:b/>
                <w:color w:val="002060"/>
                <w:sz w:val="24"/>
                <w:szCs w:val="24"/>
                <w:highlight w:val="yellow"/>
                <w:lang w:eastAsia="zh-TW"/>
              </w:rPr>
              <w:t>★</w:t>
            </w:r>
            <w:r w:rsidRPr="006514FD">
              <w:rPr>
                <w:rFonts w:ascii="Times New Roman" w:eastAsiaTheme="minorEastAsia" w:hAnsi="Times New Roman"/>
                <w:b/>
                <w:color w:val="002060"/>
                <w:sz w:val="24"/>
                <w:szCs w:val="24"/>
                <w:highlight w:val="yellow"/>
                <w:lang w:eastAsia="zh-TW"/>
              </w:rPr>
              <w:t xml:space="preserve"> excel</w:t>
            </w:r>
            <w:r w:rsidRPr="006514FD">
              <w:rPr>
                <w:rFonts w:ascii="Times New Roman" w:eastAsiaTheme="minorEastAsia" w:hAnsi="Times New Roman"/>
                <w:sz w:val="24"/>
                <w:szCs w:val="24"/>
                <w:highlight w:val="yellow"/>
                <w:lang w:eastAsia="zh-TW"/>
              </w:rPr>
              <w:t>工作表的名稱要和檔案</w:t>
            </w:r>
            <w:r w:rsidRPr="006514FD">
              <w:rPr>
                <w:rFonts w:ascii="Times New Roman" w:eastAsiaTheme="minorEastAsia" w:hAnsi="Times New Roman"/>
                <w:sz w:val="24"/>
                <w:szCs w:val="24"/>
                <w:highlight w:val="yellow"/>
                <w:lang w:eastAsia="zh-TW"/>
              </w:rPr>
              <w:t>.</w:t>
            </w:r>
            <w:proofErr w:type="spellStart"/>
            <w:r w:rsidRPr="006514FD">
              <w:rPr>
                <w:rFonts w:ascii="Times New Roman" w:eastAsiaTheme="minorEastAsia" w:hAnsi="Times New Roman"/>
                <w:sz w:val="24"/>
                <w:szCs w:val="24"/>
                <w:highlight w:val="yellow"/>
                <w:lang w:eastAsia="zh-TW"/>
              </w:rPr>
              <w:t>xls</w:t>
            </w:r>
            <w:proofErr w:type="spellEnd"/>
            <w:r w:rsidRPr="006514FD">
              <w:rPr>
                <w:rFonts w:ascii="Times New Roman" w:eastAsiaTheme="minorEastAsia" w:hAnsi="Times New Roman"/>
                <w:sz w:val="24"/>
                <w:szCs w:val="24"/>
                <w:highlight w:val="yellow"/>
                <w:lang w:eastAsia="zh-TW"/>
              </w:rPr>
              <w:t>前的名稱一樣</w:t>
            </w:r>
            <w:r w:rsidR="000C4136" w:rsidRPr="006514FD">
              <w:rPr>
                <w:rFonts w:ascii="Times New Roman" w:eastAsiaTheme="minorEastAsia" w:hAnsi="Times New Roman"/>
                <w:color w:val="FF0000"/>
                <w:sz w:val="24"/>
                <w:szCs w:val="24"/>
                <w:highlight w:val="yellow"/>
                <w:lang w:eastAsia="zh-TW"/>
              </w:rPr>
              <w:t xml:space="preserve"> </w:t>
            </w:r>
            <w:proofErr w:type="gramStart"/>
            <w:r w:rsidR="000C4136" w:rsidRPr="006514FD">
              <w:rPr>
                <w:rFonts w:ascii="Times New Roman" w:eastAsiaTheme="minorEastAsia" w:hAnsi="Times New Roman"/>
                <w:color w:val="FF0000"/>
                <w:sz w:val="24"/>
                <w:szCs w:val="24"/>
                <w:highlight w:val="yellow"/>
                <w:lang w:eastAsia="zh-TW"/>
              </w:rPr>
              <w:t>（</w:t>
            </w:r>
            <w:proofErr w:type="gramEnd"/>
            <w:r w:rsidR="00B945B1" w:rsidRPr="006514FD">
              <w:rPr>
                <w:rFonts w:ascii="Times New Roman" w:eastAsiaTheme="minorEastAsia" w:hAnsi="Times New Roman"/>
                <w:color w:val="FF0000"/>
                <w:sz w:val="24"/>
                <w:szCs w:val="24"/>
                <w:highlight w:val="yellow"/>
                <w:lang w:eastAsia="zh-TW"/>
              </w:rPr>
              <w:t>不要更換檔名！</w:t>
            </w:r>
            <w:r w:rsidR="000C4136" w:rsidRPr="006514FD">
              <w:rPr>
                <w:rFonts w:ascii="Times New Roman" w:eastAsiaTheme="minorEastAsia" w:hAnsi="Times New Roman"/>
                <w:color w:val="FF0000"/>
                <w:sz w:val="24"/>
                <w:szCs w:val="24"/>
                <w:highlight w:val="yellow"/>
                <w:lang w:eastAsia="zh-TW"/>
              </w:rPr>
              <w:t>）</w:t>
            </w:r>
          </w:p>
          <w:p w14:paraId="00EE53B7" w14:textId="5BCC68CD" w:rsidR="00855DE8" w:rsidRPr="006514FD" w:rsidRDefault="00D04972" w:rsidP="006514FD">
            <w:pPr>
              <w:spacing w:line="240" w:lineRule="auto"/>
              <w:jc w:val="left"/>
              <w:rPr>
                <w:rFonts w:ascii="Times New Roman" w:eastAsiaTheme="minorEastAsia" w:hAnsi="Times New Roman"/>
                <w:b/>
                <w:color w:val="002060"/>
                <w:sz w:val="24"/>
                <w:szCs w:val="24"/>
                <w:lang w:eastAsia="zh-TW"/>
              </w:rPr>
            </w:pPr>
            <w:r w:rsidRPr="006514FD">
              <w:rPr>
                <w:rFonts w:ascii="Times New Roman" w:eastAsiaTheme="minorEastAsia" w:hAnsi="Times New Roman"/>
                <w:b/>
                <w:color w:val="002060"/>
                <w:sz w:val="24"/>
                <w:szCs w:val="24"/>
                <w:lang w:eastAsia="zh-TW"/>
              </w:rPr>
              <w:t>例如：</w:t>
            </w:r>
            <w:r w:rsidR="00EE3559" w:rsidRPr="006514FD">
              <w:rPr>
                <w:rFonts w:ascii="Times New Roman" w:eastAsiaTheme="minorEastAsia" w:hAnsi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328529B0" wp14:editId="399D1F74">
                  <wp:extent cx="2762250" cy="4572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4136" w:rsidRPr="006514FD">
              <w:rPr>
                <w:rFonts w:ascii="Times New Roman" w:eastAsiaTheme="minorEastAsia" w:hAnsi="Times New Roman"/>
                <w:b/>
                <w:noProof/>
                <w:color w:val="002060"/>
                <w:sz w:val="24"/>
                <w:szCs w:val="24"/>
                <w:lang w:eastAsia="zh-TW"/>
              </w:rPr>
              <w:t xml:space="preserve"> </w:t>
            </w:r>
            <w:r w:rsidR="00EE3559" w:rsidRPr="006514FD">
              <w:rPr>
                <w:rFonts w:ascii="Times New Roman" w:eastAsiaTheme="minorEastAsia" w:hAnsi="Times New Roman"/>
                <w:b/>
                <w:noProof/>
                <w:color w:val="002060"/>
                <w:sz w:val="24"/>
                <w:szCs w:val="24"/>
                <w:lang w:eastAsia="zh-TW"/>
              </w:rPr>
              <w:br/>
            </w:r>
            <w:r w:rsidR="00A06CB1" w:rsidRPr="006514FD">
              <w:rPr>
                <w:rFonts w:ascii="Times New Roman" w:eastAsiaTheme="minorEastAsia" w:hAnsi="Times New Roman"/>
                <w:b/>
                <w:color w:val="002060"/>
                <w:sz w:val="24"/>
                <w:szCs w:val="24"/>
                <w:u w:val="single"/>
                <w:lang w:eastAsia="zh-TW"/>
              </w:rPr>
              <w:t>工作表的名稱</w:t>
            </w:r>
            <w:r w:rsidR="000C4136" w:rsidRPr="006514FD">
              <w:rPr>
                <w:rFonts w:ascii="Times New Roman" w:eastAsiaTheme="minorEastAsia" w:hAnsi="Times New Roman"/>
                <w:b/>
                <w:noProof/>
                <w:color w:val="002060"/>
                <w:sz w:val="24"/>
                <w:szCs w:val="24"/>
                <w:lang w:eastAsia="zh-TW"/>
              </w:rPr>
              <w:t>有課名，檔名就要有課</w:t>
            </w:r>
            <w:bookmarkStart w:id="0" w:name="_GoBack"/>
            <w:bookmarkEnd w:id="0"/>
            <w:r w:rsidR="000C4136" w:rsidRPr="006514FD">
              <w:rPr>
                <w:rFonts w:ascii="Times New Roman" w:eastAsiaTheme="minorEastAsia" w:hAnsi="Times New Roman"/>
                <w:b/>
                <w:noProof/>
                <w:color w:val="002060"/>
                <w:sz w:val="24"/>
                <w:szCs w:val="24"/>
                <w:lang w:eastAsia="zh-TW"/>
              </w:rPr>
              <w:t>名</w:t>
            </w:r>
            <w:r w:rsidR="000C4136" w:rsidRPr="006514FD">
              <w:rPr>
                <w:rFonts w:ascii="Times New Roman" w:eastAsiaTheme="minorEastAsia" w:hAnsi="Times New Roman"/>
                <w:b/>
                <w:color w:val="002060"/>
                <w:sz w:val="24"/>
                <w:szCs w:val="24"/>
                <w:lang w:eastAsia="zh-TW"/>
              </w:rPr>
              <w:t>D200307960C</w:t>
            </w:r>
            <w:r w:rsidR="000C4136" w:rsidRPr="006514FD">
              <w:rPr>
                <w:rFonts w:ascii="Times New Roman" w:eastAsiaTheme="minorEastAsia" w:hAnsi="Times New Roman"/>
                <w:b/>
                <w:color w:val="002060"/>
                <w:sz w:val="24"/>
                <w:szCs w:val="24"/>
                <w:lang w:eastAsia="zh-TW"/>
              </w:rPr>
              <w:t>英語會話</w:t>
            </w:r>
            <w:r w:rsidR="000C4136" w:rsidRPr="006514FD">
              <w:rPr>
                <w:rFonts w:ascii="Times New Roman" w:eastAsiaTheme="minorEastAsia" w:hAnsi="Times New Roman"/>
                <w:b/>
                <w:color w:val="002060"/>
                <w:sz w:val="24"/>
                <w:szCs w:val="24"/>
                <w:lang w:eastAsia="zh-TW"/>
              </w:rPr>
              <w:t>(</w:t>
            </w:r>
            <w:r w:rsidR="000C4136" w:rsidRPr="006514FD">
              <w:rPr>
                <w:rFonts w:ascii="Times New Roman" w:eastAsiaTheme="minorEastAsia" w:hAnsi="Times New Roman"/>
                <w:b/>
                <w:color w:val="002060"/>
                <w:sz w:val="24"/>
                <w:szCs w:val="24"/>
                <w:lang w:eastAsia="zh-TW"/>
              </w:rPr>
              <w:t>三</w:t>
            </w:r>
            <w:r w:rsidR="000C4136" w:rsidRPr="006514FD">
              <w:rPr>
                <w:rFonts w:ascii="Times New Roman" w:eastAsiaTheme="minorEastAsia" w:hAnsi="Times New Roman"/>
                <w:b/>
                <w:color w:val="002060"/>
                <w:sz w:val="24"/>
                <w:szCs w:val="24"/>
                <w:lang w:eastAsia="zh-TW"/>
              </w:rPr>
              <w:t>).</w:t>
            </w:r>
            <w:proofErr w:type="spellStart"/>
            <w:r w:rsidR="000C4136" w:rsidRPr="006514FD">
              <w:rPr>
                <w:rFonts w:ascii="Times New Roman" w:eastAsiaTheme="minorEastAsia" w:hAnsi="Times New Roman"/>
                <w:b/>
                <w:color w:val="002060"/>
                <w:sz w:val="24"/>
                <w:szCs w:val="24"/>
                <w:lang w:eastAsia="zh-TW"/>
              </w:rPr>
              <w:t>xls</w:t>
            </w:r>
            <w:proofErr w:type="spellEnd"/>
          </w:p>
          <w:p w14:paraId="0DF85129" w14:textId="77777777" w:rsidR="003C5C46" w:rsidRPr="009934C7" w:rsidRDefault="003C5C46" w:rsidP="004D29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  <w:lang w:eastAsia="zh-TW"/>
              </w:rPr>
            </w:pPr>
          </w:p>
          <w:p w14:paraId="0A4E5722" w14:textId="6E714C72" w:rsidR="003C5C46" w:rsidRPr="003C5C46" w:rsidRDefault="003C5C46" w:rsidP="003C5C46">
            <w:pPr>
              <w:jc w:val="left"/>
              <w:rPr>
                <w:rFonts w:asciiTheme="minorEastAsia" w:eastAsiaTheme="minorEastAsia" w:hAnsiTheme="minorEastAsia"/>
                <w:b/>
                <w:color w:val="002060"/>
                <w:szCs w:val="24"/>
                <w:lang w:eastAsia="zh-TW"/>
              </w:rPr>
            </w:pPr>
            <w:r w:rsidRPr="009934C7">
              <w:rPr>
                <w:rFonts w:asciiTheme="minorEastAsia" w:eastAsiaTheme="minorEastAsia" w:hAnsiTheme="minorEastAsia"/>
                <w:b/>
                <w:noProof/>
                <w:color w:val="002060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A912F8C" wp14:editId="5EDA0EA9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156845</wp:posOffset>
                      </wp:positionV>
                      <wp:extent cx="730250" cy="394335"/>
                      <wp:effectExtent l="17145" t="17145" r="27305" b="33020"/>
                      <wp:wrapNone/>
                      <wp:docPr id="1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0250" cy="394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785CC084" id="AutoShape_x0020_8" o:spid="_x0000_s1026" type="#_x0000_t32" style="position:absolute;margin-left:100.35pt;margin-top:12.35pt;width:57.5pt;height:3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9934C7">
              <w:rPr>
                <w:rFonts w:asciiTheme="minorEastAsia" w:eastAsiaTheme="minorEastAsia" w:hAnsiTheme="minorEastAsia"/>
                <w:b/>
                <w:color w:val="002060"/>
                <w:sz w:val="24"/>
                <w:szCs w:val="24"/>
                <w:lang w:eastAsia="zh-TW"/>
              </w:rPr>
              <w:t>1-3</w:t>
            </w:r>
            <w:proofErr w:type="gramStart"/>
            <w:r w:rsidRPr="009934C7">
              <w:rPr>
                <w:rFonts w:asciiTheme="minorEastAsia" w:eastAsiaTheme="minorEastAsia" w:hAnsiTheme="minorEastAsia"/>
                <w:b/>
                <w:color w:val="002060"/>
                <w:sz w:val="24"/>
                <w:szCs w:val="24"/>
                <w:lang w:eastAsia="zh-TW"/>
              </w:rPr>
              <w:t>）</w:t>
            </w:r>
            <w:proofErr w:type="gramEnd"/>
            <w:r w:rsidRPr="009934C7">
              <w:rPr>
                <w:rFonts w:asciiTheme="minorEastAsia" w:eastAsiaTheme="minorEastAsia" w:hAnsiTheme="minorEastAsia"/>
                <w:b/>
                <w:color w:val="002060"/>
                <w:sz w:val="24"/>
                <w:szCs w:val="24"/>
                <w:lang w:eastAsia="zh-TW"/>
              </w:rPr>
              <w:t>匯入課程名單</w:t>
            </w:r>
          </w:p>
          <w:p w14:paraId="0785E509" w14:textId="37570284" w:rsidR="000C4136" w:rsidRPr="00B945B1" w:rsidRDefault="00282404" w:rsidP="00D2703F">
            <w:pPr>
              <w:jc w:val="center"/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</w:pPr>
            <w:r w:rsidRPr="00B945B1"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  <w:drawing>
                <wp:inline distT="0" distB="0" distL="0" distR="0" wp14:anchorId="0C52A747" wp14:editId="7B9C5432">
                  <wp:extent cx="4298315" cy="1374775"/>
                  <wp:effectExtent l="0" t="0" r="0" b="0"/>
                  <wp:docPr id="8" name="圖片 1" descr="point_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int_t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31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045D7" w14:textId="77777777" w:rsidR="00A06CB1" w:rsidRPr="009934C7" w:rsidRDefault="00A06CB1" w:rsidP="00D2703F">
            <w:pPr>
              <w:jc w:val="left"/>
              <w:rPr>
                <w:rFonts w:asciiTheme="minorEastAsia" w:eastAsiaTheme="minorEastAsia" w:hAnsiTheme="minorEastAsia"/>
                <w:b/>
                <w:noProof/>
                <w:color w:val="002060"/>
                <w:sz w:val="24"/>
                <w:szCs w:val="24"/>
                <w:lang w:eastAsia="zh-TW"/>
              </w:rPr>
            </w:pPr>
            <w:r w:rsidRPr="009934C7">
              <w:rPr>
                <w:rFonts w:asciiTheme="minorEastAsia" w:eastAsiaTheme="minorEastAsia" w:hAnsiTheme="minorEastAsia"/>
                <w:b/>
                <w:noProof/>
                <w:color w:val="002060"/>
                <w:sz w:val="24"/>
                <w:szCs w:val="24"/>
                <w:lang w:eastAsia="zh-TW"/>
              </w:rPr>
              <w:t>1-4）選擇學期，輸入課名，瀏覽並上傳檔案</w:t>
            </w:r>
          </w:p>
          <w:p w14:paraId="23740C18" w14:textId="641E28BA" w:rsidR="000C4136" w:rsidRPr="00B945B1" w:rsidRDefault="00282404" w:rsidP="00D2703F">
            <w:pPr>
              <w:jc w:val="center"/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</w:pPr>
            <w:r w:rsidRPr="00B945B1"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  <w:drawing>
                <wp:inline distT="0" distB="0" distL="0" distR="0" wp14:anchorId="59E7F947" wp14:editId="7F57BDED">
                  <wp:extent cx="4404995" cy="2002155"/>
                  <wp:effectExtent l="0" t="0" r="0" b="4445"/>
                  <wp:docPr id="7" name="圖片 2" descr="point_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int_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99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21" w:rsidRPr="00B945B1" w14:paraId="6DD39CB9" w14:textId="77777777" w:rsidTr="009934C7">
        <w:trPr>
          <w:trHeight w:val="305"/>
        </w:trPr>
        <w:tc>
          <w:tcPr>
            <w:tcW w:w="1838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92A9B9"/>
          </w:tcPr>
          <w:p w14:paraId="547A7E3A" w14:textId="77777777" w:rsidR="00A06CB1" w:rsidRPr="00B945B1" w:rsidRDefault="00A06CB1" w:rsidP="00D04972">
            <w:pPr>
              <w:rPr>
                <w:rFonts w:asciiTheme="minorEastAsia" w:eastAsiaTheme="minorEastAsia" w:hAnsiTheme="minorEastAsia"/>
                <w:b/>
                <w:bCs/>
                <w:color w:val="FFFFFF"/>
                <w:lang w:eastAsia="zh-TW"/>
              </w:rPr>
            </w:pPr>
            <w:r w:rsidRPr="00B945B1">
              <w:rPr>
                <w:rFonts w:asciiTheme="minorEastAsia" w:eastAsiaTheme="minorEastAsia" w:hAnsiTheme="minorEastAsia" w:hint="eastAsia"/>
                <w:b/>
                <w:bCs/>
                <w:color w:val="FFFFFF"/>
                <w:lang w:eastAsia="zh-TW"/>
              </w:rPr>
              <w:t>行政人員</w:t>
            </w:r>
          </w:p>
        </w:tc>
        <w:tc>
          <w:tcPr>
            <w:tcW w:w="7856" w:type="dxa"/>
            <w:shd w:val="clear" w:color="auto" w:fill="D3DCE3"/>
          </w:tcPr>
          <w:p w14:paraId="7A496C7B" w14:textId="0A76708F" w:rsidR="003C5C46" w:rsidRPr="004D2990" w:rsidRDefault="00A06CB1" w:rsidP="004D2990">
            <w:pPr>
              <w:pStyle w:val="afd"/>
              <w:spacing w:before="0" w:after="0"/>
              <w:jc w:val="left"/>
              <w:rPr>
                <w:rFonts w:asciiTheme="minorEastAsia" w:eastAsiaTheme="minorEastAsia" w:hAnsiTheme="minorEastAsia" w:hint="eastAsia"/>
                <w:lang w:eastAsia="zh-TW"/>
              </w:rPr>
            </w:pPr>
            <w:r w:rsidRPr="00B945B1">
              <w:rPr>
                <w:rFonts w:asciiTheme="minorEastAsia" w:eastAsiaTheme="minorEastAsia" w:hAnsiTheme="minorEastAsia" w:hint="eastAsia"/>
                <w:lang w:eastAsia="zh-TW"/>
              </w:rPr>
              <w:t>匯入點數，匯入時間點將另行列表公告</w:t>
            </w:r>
          </w:p>
        </w:tc>
      </w:tr>
    </w:tbl>
    <w:p w14:paraId="4322675D" w14:textId="77777777" w:rsidR="00685F9F" w:rsidRPr="00B945B1" w:rsidRDefault="00685F9F">
      <w:pPr>
        <w:rPr>
          <w:rFonts w:asciiTheme="minorEastAsia" w:eastAsiaTheme="minorEastAsia" w:hAnsiTheme="minorEastAsia"/>
          <w:lang w:eastAsia="zh-TW"/>
        </w:rPr>
      </w:pPr>
    </w:p>
    <w:sectPr w:rsidR="00685F9F" w:rsidRPr="00B945B1" w:rsidSect="00D8716D">
      <w:headerReference w:type="default" r:id="rId18"/>
      <w:footerReference w:type="default" r:id="rId19"/>
      <w:headerReference w:type="first" r:id="rId20"/>
      <w:footerReference w:type="first" r:id="rId21"/>
      <w:pgSz w:w="11907" w:h="16839" w:code="9"/>
      <w:pgMar w:top="1440" w:right="1080" w:bottom="144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7017B" w14:textId="77777777" w:rsidR="0049765F" w:rsidRDefault="0049765F">
      <w:r>
        <w:separator/>
      </w:r>
    </w:p>
    <w:p w14:paraId="24108A07" w14:textId="77777777" w:rsidR="0049765F" w:rsidRDefault="0049765F"/>
    <w:p w14:paraId="298BE6D1" w14:textId="77777777" w:rsidR="0049765F" w:rsidRDefault="0049765F"/>
    <w:p w14:paraId="7722A335" w14:textId="77777777" w:rsidR="0049765F" w:rsidRDefault="0049765F"/>
    <w:p w14:paraId="06DC2CCE" w14:textId="77777777" w:rsidR="0049765F" w:rsidRDefault="0049765F"/>
    <w:p w14:paraId="47AF9AC0" w14:textId="77777777" w:rsidR="0049765F" w:rsidRDefault="0049765F"/>
    <w:p w14:paraId="36D08F44" w14:textId="77777777" w:rsidR="0049765F" w:rsidRDefault="0049765F"/>
    <w:p w14:paraId="7A150388" w14:textId="77777777" w:rsidR="0049765F" w:rsidRDefault="0049765F"/>
    <w:p w14:paraId="133584D3" w14:textId="77777777" w:rsidR="0049765F" w:rsidRDefault="0049765F"/>
  </w:endnote>
  <w:endnote w:type="continuationSeparator" w:id="0">
    <w:p w14:paraId="241A9748" w14:textId="77777777" w:rsidR="0049765F" w:rsidRDefault="0049765F">
      <w:r>
        <w:continuationSeparator/>
      </w:r>
    </w:p>
    <w:p w14:paraId="2B2A5B7B" w14:textId="77777777" w:rsidR="0049765F" w:rsidRDefault="0049765F"/>
    <w:p w14:paraId="13044B9D" w14:textId="77777777" w:rsidR="0049765F" w:rsidRDefault="0049765F"/>
    <w:p w14:paraId="26D575EB" w14:textId="77777777" w:rsidR="0049765F" w:rsidRDefault="0049765F"/>
    <w:p w14:paraId="66196E78" w14:textId="77777777" w:rsidR="0049765F" w:rsidRDefault="0049765F"/>
    <w:p w14:paraId="78AFD0F9" w14:textId="77777777" w:rsidR="0049765F" w:rsidRDefault="0049765F"/>
    <w:p w14:paraId="0BF0E96E" w14:textId="77777777" w:rsidR="0049765F" w:rsidRDefault="0049765F"/>
    <w:p w14:paraId="3437D5F0" w14:textId="77777777" w:rsidR="0049765F" w:rsidRDefault="0049765F"/>
    <w:p w14:paraId="5D171BC5" w14:textId="77777777" w:rsidR="0049765F" w:rsidRDefault="004976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altName w:val="SimSun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31681" w14:textId="77777777" w:rsidR="00685F9F" w:rsidRDefault="00685F9F">
    <w:pPr>
      <w:pStyle w:val="ad"/>
    </w:pPr>
    <w:r w:rsidRPr="007F2AD0">
      <w:rPr>
        <w:rFonts w:ascii="Bauhaus 93" w:eastAsia="新細明體" w:hAnsi="Bauhaus 93"/>
        <w:lang w:eastAsia="zh-TW"/>
      </w:rPr>
      <w:t>SMART</w:t>
    </w:r>
    <w:r w:rsidRPr="007F2AD0">
      <w:rPr>
        <w:rFonts w:ascii="Arial Black" w:eastAsia="新細明體" w:hAnsi="Arial Black"/>
        <w:lang w:eastAsia="zh-TW"/>
      </w:rPr>
      <w:t xml:space="preserve"> </w:t>
    </w:r>
    <w:r w:rsidRPr="007F2AD0">
      <w:rPr>
        <w:rFonts w:ascii="Arial" w:eastAsia="新細明體" w:hAnsi="Arial" w:cs="Arial"/>
        <w:sz w:val="16"/>
        <w:szCs w:val="16"/>
        <w:lang w:eastAsia="zh-TW"/>
      </w:rPr>
      <w:t xml:space="preserve">English on the Cloud </w:t>
    </w:r>
    <w:hyperlink r:id="rId1" w:history="1">
      <w:r w:rsidRPr="007F2AD0">
        <w:rPr>
          <w:rStyle w:val="af5"/>
          <w:rFonts w:ascii="Arial" w:hAnsi="Arial" w:cs="Arial"/>
          <w:sz w:val="16"/>
          <w:szCs w:val="16"/>
        </w:rPr>
        <w:t>http://engnet.fju.edu.tw/</w:t>
      </w:r>
    </w:hyperlink>
    <w:r w:rsidR="00635AB2" w:rsidRPr="00635AB2">
      <w:rPr>
        <w:rFonts w:ascii="Arial" w:hAnsi="Arial" w:cs="Arial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1B224" w14:textId="77777777" w:rsidR="007F2AD0" w:rsidRPr="007F2AD0" w:rsidRDefault="007F2AD0" w:rsidP="007F2AD0">
    <w:pPr>
      <w:pStyle w:val="ad"/>
      <w:jc w:val="right"/>
      <w:rPr>
        <w:rFonts w:ascii="Arial" w:hAnsi="Arial" w:cs="Arial"/>
      </w:rPr>
    </w:pPr>
    <w:r w:rsidRPr="007F2AD0">
      <w:rPr>
        <w:rFonts w:ascii="Bauhaus 93" w:eastAsia="新細明體" w:hAnsi="Bauhaus 93"/>
        <w:lang w:eastAsia="zh-TW"/>
      </w:rPr>
      <w:t>SMART</w:t>
    </w:r>
    <w:r w:rsidRPr="007F2AD0">
      <w:rPr>
        <w:rFonts w:ascii="Arial Black" w:eastAsia="新細明體" w:hAnsi="Arial Black"/>
        <w:lang w:eastAsia="zh-TW"/>
      </w:rPr>
      <w:t xml:space="preserve"> </w:t>
    </w:r>
    <w:r w:rsidRPr="007F2AD0">
      <w:rPr>
        <w:rFonts w:ascii="Arial" w:eastAsia="新細明體" w:hAnsi="Arial" w:cs="Arial"/>
        <w:sz w:val="16"/>
        <w:szCs w:val="16"/>
        <w:lang w:eastAsia="zh-TW"/>
      </w:rPr>
      <w:t xml:space="preserve">English on the Cloud </w:t>
    </w:r>
    <w:hyperlink r:id="rId1" w:history="1">
      <w:r w:rsidRPr="007F2AD0">
        <w:rPr>
          <w:rStyle w:val="af5"/>
          <w:rFonts w:ascii="Arial" w:hAnsi="Arial" w:cs="Arial"/>
          <w:sz w:val="16"/>
          <w:szCs w:val="16"/>
        </w:rPr>
        <w:t>http://engnet.fju.edu.tw/</w:t>
      </w:r>
    </w:hyperlink>
    <w:r w:rsidRPr="007F2AD0">
      <w:rPr>
        <w:rFonts w:ascii="Arial" w:hAnsi="Arial" w:cs="Arial"/>
        <w:sz w:val="16"/>
        <w:szCs w:val="16"/>
        <w:u w:val="single"/>
      </w:rPr>
      <w:t xml:space="preserve"> </w:t>
    </w:r>
    <w:r w:rsidR="00635AB2">
      <w:rPr>
        <w:rFonts w:ascii="Arial" w:hAnsi="Arial" w:cs="Arial"/>
        <w:sz w:val="16"/>
        <w:szCs w:val="16"/>
      </w:rPr>
      <w:t>p.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FF57F1" w14:textId="77777777" w:rsidR="0049765F" w:rsidRDefault="0049765F">
      <w:r>
        <w:separator/>
      </w:r>
    </w:p>
    <w:p w14:paraId="32DDA247" w14:textId="77777777" w:rsidR="0049765F" w:rsidRDefault="0049765F"/>
    <w:p w14:paraId="7BA73C94" w14:textId="77777777" w:rsidR="0049765F" w:rsidRDefault="0049765F"/>
    <w:p w14:paraId="59CC0235" w14:textId="77777777" w:rsidR="0049765F" w:rsidRDefault="0049765F"/>
    <w:p w14:paraId="027DA29E" w14:textId="77777777" w:rsidR="0049765F" w:rsidRDefault="0049765F"/>
    <w:p w14:paraId="28D44870" w14:textId="77777777" w:rsidR="0049765F" w:rsidRDefault="0049765F"/>
    <w:p w14:paraId="72EBBDA3" w14:textId="77777777" w:rsidR="0049765F" w:rsidRDefault="0049765F"/>
    <w:p w14:paraId="58D71BF6" w14:textId="77777777" w:rsidR="0049765F" w:rsidRDefault="0049765F"/>
    <w:p w14:paraId="4F588F0C" w14:textId="77777777" w:rsidR="0049765F" w:rsidRDefault="0049765F"/>
  </w:footnote>
  <w:footnote w:type="continuationSeparator" w:id="0">
    <w:p w14:paraId="7C6ADC95" w14:textId="77777777" w:rsidR="0049765F" w:rsidRDefault="0049765F">
      <w:r>
        <w:continuationSeparator/>
      </w:r>
    </w:p>
    <w:p w14:paraId="2A9D3A90" w14:textId="77777777" w:rsidR="0049765F" w:rsidRDefault="0049765F"/>
    <w:p w14:paraId="6CDC78A8" w14:textId="77777777" w:rsidR="0049765F" w:rsidRDefault="0049765F"/>
    <w:p w14:paraId="610DB6C5" w14:textId="77777777" w:rsidR="0049765F" w:rsidRDefault="0049765F"/>
    <w:p w14:paraId="66299994" w14:textId="77777777" w:rsidR="0049765F" w:rsidRDefault="0049765F"/>
    <w:p w14:paraId="64F59FD3" w14:textId="77777777" w:rsidR="0049765F" w:rsidRDefault="0049765F"/>
    <w:p w14:paraId="3E01526B" w14:textId="77777777" w:rsidR="0049765F" w:rsidRDefault="0049765F"/>
    <w:p w14:paraId="53C3BADF" w14:textId="77777777" w:rsidR="0049765F" w:rsidRDefault="0049765F"/>
    <w:p w14:paraId="16E4DB59" w14:textId="77777777" w:rsidR="0049765F" w:rsidRDefault="0049765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E9D8E7" w14:textId="77B3A483" w:rsidR="004A35AE" w:rsidRDefault="00282404" w:rsidP="00D2703F">
    <w:pPr>
      <w:pStyle w:val="ab"/>
      <w:jc w:val="center"/>
    </w:pPr>
    <w:r>
      <w:rPr>
        <w:noProof/>
        <w:lang w:eastAsia="zh-TW"/>
      </w:rPr>
      <w:drawing>
        <wp:anchor distT="0" distB="0" distL="114300" distR="114300" simplePos="0" relativeHeight="251660288" behindDoc="0" locked="0" layoutInCell="1" allowOverlap="1" wp14:anchorId="4BA1BA6C" wp14:editId="56403164">
          <wp:simplePos x="0" y="0"/>
          <wp:positionH relativeFrom="column">
            <wp:posOffset>4559300</wp:posOffset>
          </wp:positionH>
          <wp:positionV relativeFrom="paragraph">
            <wp:posOffset>-60325</wp:posOffset>
          </wp:positionV>
          <wp:extent cx="953770" cy="828675"/>
          <wp:effectExtent l="0" t="0" r="0" b="0"/>
          <wp:wrapNone/>
          <wp:docPr id="6" name="圖片 6" descr="log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03F" w:rsidRPr="00D2703F">
      <w:rPr>
        <w:rFonts w:ascii="Bauhaus 93" w:hAnsi="Bauhaus 93"/>
      </w:rPr>
      <w:t xml:space="preserve">English Self-Learning Point for Teacher, </w:t>
    </w:r>
    <w:r>
      <w:rPr>
        <w:noProof/>
        <w:lang w:eastAsia="zh-TW"/>
      </w:rPr>
      <mc:AlternateContent>
        <mc:Choice Requires="wps">
          <w:drawing>
            <wp:anchor distT="0" distB="457200" distL="114300" distR="114300" simplePos="0" relativeHeight="251655168" behindDoc="0" locked="0" layoutInCell="1" allowOverlap="1" wp14:anchorId="167994C8" wp14:editId="2404666D">
              <wp:simplePos x="0" y="0"/>
              <wp:positionH relativeFrom="margin">
                <wp:posOffset>1742440</wp:posOffset>
              </wp:positionH>
              <wp:positionV relativeFrom="margin">
                <wp:posOffset>-241300</wp:posOffset>
              </wp:positionV>
              <wp:extent cx="2696210" cy="1003935"/>
              <wp:effectExtent l="2540" t="0" r="6350" b="0"/>
              <wp:wrapTopAndBottom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6210" cy="1003935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E8573" w14:textId="5CC9C2F4" w:rsidR="004A35AE" w:rsidRPr="008D3510" w:rsidRDefault="00282404" w:rsidP="00231920">
                          <w:pPr>
                            <w:spacing w:after="160" w:line="264" w:lineRule="auto"/>
                            <w:rPr>
                              <w:b/>
                              <w:bCs/>
                              <w:color w:val="46464A"/>
                            </w:rPr>
                          </w:pPr>
                          <w:r w:rsidRPr="00D8716D">
                            <w:rPr>
                              <w:b/>
                              <w:bCs/>
                              <w:noProof/>
                              <w:color w:val="46464A"/>
                              <w:sz w:val="20"/>
                              <w:lang w:eastAsia="zh-TW"/>
                            </w:rPr>
                            <w:drawing>
                              <wp:inline distT="0" distB="0" distL="0" distR="0" wp14:anchorId="0AB82277" wp14:editId="4544003B">
                                <wp:extent cx="2516505" cy="794385"/>
                                <wp:effectExtent l="0" t="0" r="0" b="0"/>
                                <wp:docPr id="4" name="圖片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16505" cy="794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167994C8" id="Rectangle_x0020_14" o:spid="_x0000_s1026" style="position:absolute;left:0;text-align:left;margin-left:137.2pt;margin-top:-18.95pt;width:212.3pt;height:79.05pt;z-index:251655168;visibility:visible;mso-wrap-style:none;mso-width-percent:0;mso-height-percent:0;mso-wrap-distance-left:9pt;mso-wrap-distance-top:0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B4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EZQAA&#10;AABSZ2h0bG9uZwAABdw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" stroked="f" strokeweight="1.5pt">
              <v:fill r:id="rId4" o:title="" rotate="t" type="tile"/>
              <v:textbox style="mso-fit-shape-to-text:t">
                <w:txbxContent>
                  <w:p w14:paraId="722E8573" w14:textId="5CC9C2F4" w:rsidR="004A35AE" w:rsidRPr="008D3510" w:rsidRDefault="00282404" w:rsidP="00231920">
                    <w:pPr>
                      <w:spacing w:after="160" w:line="264" w:lineRule="auto"/>
                      <w:rPr>
                        <w:b/>
                        <w:bCs/>
                        <w:color w:val="46464A"/>
                      </w:rPr>
                    </w:pPr>
                    <w:r w:rsidRPr="00D8716D">
                      <w:rPr>
                        <w:b/>
                        <w:bCs/>
                        <w:noProof/>
                        <w:color w:val="46464A"/>
                        <w:sz w:val="20"/>
                        <w:lang w:eastAsia="zh-TW"/>
                      </w:rPr>
                      <w:drawing>
                        <wp:inline distT="0" distB="0" distL="0" distR="0" wp14:anchorId="0AB82277" wp14:editId="4544003B">
                          <wp:extent cx="2516505" cy="794385"/>
                          <wp:effectExtent l="0" t="0" r="0" b="0"/>
                          <wp:docPr id="4" name="圖片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16505" cy="794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4294967294" distB="4294967294" distL="114300" distR="114300" simplePos="0" relativeHeight="251656192" behindDoc="0" locked="0" layoutInCell="0" allowOverlap="0" wp14:anchorId="514D8470" wp14:editId="3A226BC3">
              <wp:simplePos x="0" y="0"/>
              <wp:positionH relativeFrom="page">
                <wp:posOffset>727710</wp:posOffset>
              </wp:positionH>
              <wp:positionV relativeFrom="page">
                <wp:posOffset>1578609</wp:posOffset>
              </wp:positionV>
              <wp:extent cx="6168390" cy="0"/>
              <wp:effectExtent l="0" t="0" r="29210" b="2540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839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6F6F74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4D3327E9" id="Straight_x0020_Connector_x0020_17" o:spid="_x0000_s1026" style="position:absolute;z-index:251656192;visibility:visible;mso-wrap-style:square;mso-width-percent:0;mso-height-percent:0;mso-wrap-distance-left:9pt;mso-wrap-distance-top:-2emu;mso-wrap-distance-right:9pt;mso-wrap-distance-bottom:-2emu;mso-position-horizontal:absolute;mso-position-horizontal-relative:page;mso-position-vertical:absolute;mso-position-vertical-relative:page;mso-width-percent:0;mso-height-percent:0;mso-width-relative:margin;mso-height-relative:page" from="57.3pt,124.3pt" to="543pt,12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" o:allowincell="f" o:allowoverlap="f" strokecolor="#6f6f74">
              <o:lock v:ext="edit" shapetype="f"/>
              <w10:wrap anchorx="page" anchory="page"/>
            </v:line>
          </w:pict>
        </mc:Fallback>
      </mc:AlternateContent>
    </w:r>
    <w:r w:rsidR="00D2703F">
      <w:rPr>
        <w:rFonts w:ascii="Bauhaus 93" w:hAnsi="Bauhaus 93"/>
      </w:rPr>
      <w:t>Functions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F0B66" w14:textId="0E16085D" w:rsidR="007F2AD0" w:rsidRDefault="00282404" w:rsidP="007F2AD0">
    <w:pPr>
      <w:pStyle w:val="ab"/>
      <w:jc w:val="center"/>
    </w:pPr>
    <w:r>
      <w:rPr>
        <w:noProof/>
        <w:lang w:eastAsia="zh-TW"/>
      </w:rPr>
      <mc:AlternateContent>
        <mc:Choice Requires="wps">
          <w:drawing>
            <wp:anchor distT="182880" distB="457200" distL="457200" distR="457200" simplePos="0" relativeHeight="251659264" behindDoc="0" locked="0" layoutInCell="1" allowOverlap="1" wp14:anchorId="25DE96FA" wp14:editId="25C1924B">
              <wp:simplePos x="0" y="0"/>
              <wp:positionH relativeFrom="page">
                <wp:posOffset>2176145</wp:posOffset>
              </wp:positionH>
              <wp:positionV relativeFrom="page">
                <wp:posOffset>2068830</wp:posOffset>
              </wp:positionV>
              <wp:extent cx="3341370" cy="970915"/>
              <wp:effectExtent l="25400" t="25400" r="36830" b="19685"/>
              <wp:wrapSquare wrapText="bothSides"/>
              <wp:docPr id="5" name="Title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3341370" cy="9709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57150" cmpd="thinThick">
                        <a:solidFill>
                          <a:srgbClr val="000000"/>
                        </a:solidFill>
                        <a:miter lim="800000"/>
                      </a:ln>
                    </wps:spPr>
                    <wps:txbx>
                      <w:txbxContent>
                        <w:p w14:paraId="2C25C53E" w14:textId="77777777" w:rsidR="00231920" w:rsidRPr="007F2AD0" w:rsidRDefault="00231920" w:rsidP="00231920">
                          <w:pPr>
                            <w:pStyle w:val="SenderAddress"/>
                            <w:rPr>
                              <w:rFonts w:ascii="微軟正黑體" w:eastAsia="微軟正黑體" w:hAnsi="微軟正黑體"/>
                              <w:b/>
                              <w:caps/>
                              <w:lang w:eastAsia="zh-TW"/>
                            </w:rPr>
                          </w:pPr>
                          <w:r w:rsidRPr="007F2AD0">
                            <w:rPr>
                              <w:rFonts w:ascii="微軟正黑體" w:eastAsia="微軟正黑體" w:hAnsi="微軟正黑體"/>
                              <w:b/>
                              <w:caps/>
                              <w:lang w:eastAsia="zh-TW"/>
                            </w:rPr>
                            <w:t>輔仁大學英語網路學院</w:t>
                          </w:r>
                        </w:p>
                        <w:p w14:paraId="400CA015" w14:textId="7DD32DB7" w:rsidR="00231920" w:rsidRDefault="00231920" w:rsidP="00231920">
                          <w:pPr>
                            <w:pStyle w:val="SenderAddress"/>
                            <w:rPr>
                              <w:lang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lang w:eastAsia="zh-TW"/>
                            </w:rPr>
                            <w:t>英語</w:t>
                          </w:r>
                          <w:r w:rsidRPr="007F2AD0">
                            <w:rPr>
                              <w:rFonts w:ascii="微軟正黑體" w:eastAsia="微軟正黑體" w:hAnsi="微軟正黑體"/>
                              <w:b/>
                              <w:lang w:eastAsia="zh-TW"/>
                            </w:rPr>
                            <w:t>自學</w:t>
                          </w:r>
                          <w:r w:rsidR="0017515A">
                            <w:rPr>
                              <w:rFonts w:ascii="微軟正黑體" w:eastAsia="微軟正黑體" w:hAnsi="微軟正黑體"/>
                              <w:b/>
                              <w:sz w:val="22"/>
                              <w:lang w:eastAsia="zh-TW"/>
                            </w:rPr>
                            <w:t>【</w:t>
                          </w:r>
                          <w:r w:rsidR="0017515A">
                            <w:rPr>
                              <w:rFonts w:ascii="微軟正黑體" w:eastAsia="微軟正黑體" w:hAnsi="微軟正黑體"/>
                              <w:b/>
                              <w:lang w:eastAsia="zh-TW"/>
                            </w:rPr>
                            <w:t>教師服務】</w:t>
                          </w:r>
                          <w:r w:rsidR="00D04972">
                            <w:rPr>
                              <w:rFonts w:ascii="微軟正黑體" w:eastAsia="微軟正黑體" w:hAnsi="微軟正黑體"/>
                              <w:b/>
                              <w:lang w:eastAsia="zh-TW"/>
                            </w:rPr>
                            <w:t>介紹</w:t>
                          </w:r>
                        </w:p>
                        <w:p w14:paraId="3F662730" w14:textId="77777777" w:rsidR="00231920" w:rsidRPr="007F2AD0" w:rsidRDefault="00231920" w:rsidP="00231920">
                          <w:pPr>
                            <w:pStyle w:val="SenderAddress"/>
                            <w:rPr>
                              <w:rFonts w:ascii="Bauhaus 93" w:hAnsi="Bauhaus 93"/>
                              <w:lang w:eastAsia="zh-TW"/>
                            </w:rPr>
                          </w:pPr>
                          <w:r w:rsidRPr="00D2703F">
                            <w:rPr>
                              <w:rFonts w:ascii="Bauhaus 93" w:hAnsi="Bauhaus 93"/>
                              <w:sz w:val="22"/>
                            </w:rPr>
                            <w:t>English Self-Learning Point</w:t>
                          </w:r>
                          <w:r w:rsidR="00D2703F" w:rsidRPr="00D2703F">
                            <w:rPr>
                              <w:rFonts w:ascii="Bauhaus 93" w:hAnsi="Bauhaus 93"/>
                              <w:sz w:val="22"/>
                            </w:rPr>
                            <w:t xml:space="preserve"> for Teacher,</w:t>
                          </w:r>
                          <w:r w:rsidRPr="00D2703F">
                            <w:rPr>
                              <w:rFonts w:ascii="Bauhaus 93" w:hAnsi="Bauhaus 93"/>
                              <w:sz w:val="22"/>
                            </w:rPr>
                            <w:t xml:space="preserve"> </w:t>
                          </w:r>
                          <w:r w:rsidR="00D2703F">
                            <w:rPr>
                              <w:rFonts w:ascii="Bauhaus 93" w:hAnsi="Bauhaus 93"/>
                              <w:sz w:val="22"/>
                            </w:rPr>
                            <w:t>Form</w:t>
                          </w:r>
                        </w:p>
                      </w:txbxContent>
                    </wps:txbx>
                    <wps:bodyPr vert="horz" wrap="square" lIns="91440" tIns="91440" rIns="91440" bIns="91440" rtlCol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DE96FA" id="Title 1" o:spid="_x0000_s1028" style="position:absolute;left:0;text-align:left;margin-left:171.35pt;margin-top:162.9pt;width:263.1pt;height:76.45pt;z-index:251659264;visibility:visible;mso-wrap-style:square;mso-width-percent:0;mso-height-percent:0;mso-wrap-distance-left:36pt;mso-wrap-distance-top:14.4pt;mso-wrap-distance-right:36pt;mso-wrap-distance-bottom:3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" fillcolor="black" strokeweight="4.5pt">
              <v:stroke linestyle="thinThick"/>
              <v:path arrowok="t"/>
              <o:lock v:ext="edit" grouping="t"/>
              <v:textbox style="mso-fit-shape-to-text:t" inset=",7.2pt,,7.2pt">
                <w:txbxContent>
                  <w:p w14:paraId="2C25C53E" w14:textId="77777777" w:rsidR="00231920" w:rsidRPr="007F2AD0" w:rsidRDefault="00231920" w:rsidP="00231920">
                    <w:pPr>
                      <w:pStyle w:val="SenderAddress"/>
                      <w:rPr>
                        <w:rFonts w:ascii="微軟正黑體" w:eastAsia="微軟正黑體" w:hAnsi="微軟正黑體"/>
                        <w:b/>
                        <w:caps/>
                        <w:lang w:eastAsia="zh-TW"/>
                      </w:rPr>
                    </w:pPr>
                    <w:r w:rsidRPr="007F2AD0">
                      <w:rPr>
                        <w:rFonts w:ascii="微軟正黑體" w:eastAsia="微軟正黑體" w:hAnsi="微軟正黑體"/>
                        <w:b/>
                        <w:caps/>
                        <w:lang w:eastAsia="zh-TW"/>
                      </w:rPr>
                      <w:t>輔仁大學英語網路學院</w:t>
                    </w:r>
                  </w:p>
                  <w:p w14:paraId="400CA015" w14:textId="7DD32DB7" w:rsidR="00231920" w:rsidRDefault="00231920" w:rsidP="00231920">
                    <w:pPr>
                      <w:pStyle w:val="SenderAddress"/>
                      <w:rPr>
                        <w:lang w:eastAsia="zh-TW"/>
                      </w:rPr>
                    </w:pPr>
                    <w:r>
                      <w:rPr>
                        <w:rFonts w:ascii="微軟正黑體" w:eastAsia="微軟正黑體" w:hAnsi="微軟正黑體" w:hint="eastAsia"/>
                        <w:b/>
                        <w:lang w:eastAsia="zh-TW"/>
                      </w:rPr>
                      <w:t>英語</w:t>
                    </w:r>
                    <w:r w:rsidRPr="007F2AD0">
                      <w:rPr>
                        <w:rFonts w:ascii="微軟正黑體" w:eastAsia="微軟正黑體" w:hAnsi="微軟正黑體"/>
                        <w:b/>
                        <w:lang w:eastAsia="zh-TW"/>
                      </w:rPr>
                      <w:t>自學</w:t>
                    </w:r>
                    <w:r w:rsidR="0017515A">
                      <w:rPr>
                        <w:rFonts w:ascii="微軟正黑體" w:eastAsia="微軟正黑體" w:hAnsi="微軟正黑體"/>
                        <w:b/>
                        <w:sz w:val="22"/>
                        <w:lang w:eastAsia="zh-TW"/>
                      </w:rPr>
                      <w:t>【</w:t>
                    </w:r>
                    <w:r w:rsidR="0017515A">
                      <w:rPr>
                        <w:rFonts w:ascii="微軟正黑體" w:eastAsia="微軟正黑體" w:hAnsi="微軟正黑體"/>
                        <w:b/>
                        <w:lang w:eastAsia="zh-TW"/>
                      </w:rPr>
                      <w:t>教師服務】</w:t>
                    </w:r>
                    <w:r w:rsidR="00D04972">
                      <w:rPr>
                        <w:rFonts w:ascii="微軟正黑體" w:eastAsia="微軟正黑體" w:hAnsi="微軟正黑體"/>
                        <w:b/>
                        <w:lang w:eastAsia="zh-TW"/>
                      </w:rPr>
                      <w:t>介紹</w:t>
                    </w:r>
                  </w:p>
                  <w:p w14:paraId="3F662730" w14:textId="77777777" w:rsidR="00231920" w:rsidRPr="007F2AD0" w:rsidRDefault="00231920" w:rsidP="00231920">
                    <w:pPr>
                      <w:pStyle w:val="SenderAddress"/>
                      <w:rPr>
                        <w:rFonts w:ascii="Bauhaus 93" w:hAnsi="Bauhaus 93"/>
                        <w:lang w:eastAsia="zh-TW"/>
                      </w:rPr>
                    </w:pPr>
                    <w:r w:rsidRPr="00D2703F">
                      <w:rPr>
                        <w:rFonts w:ascii="Bauhaus 93" w:hAnsi="Bauhaus 93"/>
                        <w:sz w:val="22"/>
                      </w:rPr>
                      <w:t>English Self-Learning Point</w:t>
                    </w:r>
                    <w:r w:rsidR="00D2703F" w:rsidRPr="00D2703F">
                      <w:rPr>
                        <w:rFonts w:ascii="Bauhaus 93" w:hAnsi="Bauhaus 93"/>
                        <w:sz w:val="22"/>
                      </w:rPr>
                      <w:t xml:space="preserve"> for Teacher,</w:t>
                    </w:r>
                    <w:r w:rsidRPr="00D2703F">
                      <w:rPr>
                        <w:rFonts w:ascii="Bauhaus 93" w:hAnsi="Bauhaus 93"/>
                        <w:sz w:val="22"/>
                      </w:rPr>
                      <w:t xml:space="preserve"> </w:t>
                    </w:r>
                    <w:r w:rsidR="00D2703F">
                      <w:rPr>
                        <w:rFonts w:ascii="Bauhaus 93" w:hAnsi="Bauhaus 93"/>
                        <w:sz w:val="22"/>
                      </w:rPr>
                      <w:t>Form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914400" distL="114300" distR="114300" simplePos="0" relativeHeight="251658240" behindDoc="0" locked="0" layoutInCell="1" allowOverlap="1" wp14:anchorId="6752C9F0" wp14:editId="7C775D84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189345" cy="1325880"/>
              <wp:effectExtent l="0" t="0" r="0" b="3810"/>
              <wp:wrapTopAndBottom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89345" cy="132588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B74D5" w14:textId="03E84C22" w:rsidR="00231920" w:rsidRDefault="00282404" w:rsidP="00231920">
                          <w:pPr>
                            <w:jc w:val="center"/>
                          </w:pPr>
                          <w:r w:rsidRPr="00EA7CFB">
                            <w:rPr>
                              <w:noProof/>
                              <w:lang w:eastAsia="zh-TW"/>
                            </w:rPr>
                            <w:drawing>
                              <wp:inline distT="0" distB="0" distL="0" distR="0" wp14:anchorId="550EEADF" wp14:editId="1AD1F673">
                                <wp:extent cx="6007100" cy="1381760"/>
                                <wp:effectExtent l="0" t="0" r="12700" b="0"/>
                                <wp:docPr id="10" name="圖片 7" descr="D:\CloudStation\project\excellence_english\EngNetCollege\promotion\engnet_slc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圖片 7" descr="D:\CloudStation\project\excellence_english\EngNetCollege\promotion\engnet_slc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07100" cy="13817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15000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6752C9F0" id="Rectangle_x0020_2" o:spid="_x0000_s1028" style="position:absolute;left:0;text-align:left;margin-left:0;margin-top:0;width:487.35pt;height:104.4pt;z-index:251658240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GUA&#10;AAAAUmdodGxvbmcAAAXc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wOS0wNC0zMFQw&#10;NzozOTozMy0wNzowMDwveGFwOkNyZWF0ZURhdGU+CiAgICAgICAgIDx4YXA6TW9kaWZ5RGF0ZT4y&#10;MDA5LTA0LTMwVDA3OjM5OjMzLTA3OjAwPC94YXA6TW9kaWZ5RGF0ZT4KICAgICAgICAgPHhhcDpN&#10;ZXRhZGF0YURhdGU+MjAwOS0wNC0zMFQwNzozOTozMy0wNzowMD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" stroked="f" strokeweight="1.5pt">
              <v:fill r:id="rId3" o:title="" rotate="t" type="tile"/>
              <v:textbox>
                <w:txbxContent>
                  <w:p w14:paraId="331B74D5" w14:textId="03E84C22" w:rsidR="00231920" w:rsidRDefault="00282404" w:rsidP="00231920">
                    <w:pPr>
                      <w:jc w:val="center"/>
                    </w:pPr>
                    <w:r w:rsidRPr="00EA7CFB">
                      <w:rPr>
                        <w:noProof/>
                        <w:lang w:eastAsia="zh-TW"/>
                      </w:rPr>
                      <w:drawing>
                        <wp:inline distT="0" distB="0" distL="0" distR="0" wp14:anchorId="550EEADF" wp14:editId="1AD1F673">
                          <wp:extent cx="6007100" cy="1381760"/>
                          <wp:effectExtent l="0" t="0" r="12700" b="0"/>
                          <wp:docPr id="10" name="圖片 7" descr="D:\CloudStation\project\excellence_english\EngNetCollege\promotion\engnet_slc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圖片 7" descr="D:\CloudStation\project\excellence_english\EngNetCollege\promotion\engnet_slc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07100" cy="1381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  <w:lang w:eastAsia="zh-TW"/>
      </w:rPr>
      <w:drawing>
        <wp:anchor distT="0" distB="0" distL="114300" distR="114300" simplePos="0" relativeHeight="251657216" behindDoc="0" locked="0" layoutInCell="1" allowOverlap="1" wp14:anchorId="6E19E336" wp14:editId="172AE84C">
          <wp:simplePos x="0" y="0"/>
          <wp:positionH relativeFrom="column">
            <wp:posOffset>5104130</wp:posOffset>
          </wp:positionH>
          <wp:positionV relativeFrom="paragraph">
            <wp:posOffset>-147320</wp:posOffset>
          </wp:positionV>
          <wp:extent cx="953770" cy="828675"/>
          <wp:effectExtent l="0" t="0" r="0" b="0"/>
          <wp:wrapNone/>
          <wp:docPr id="3" name="圖片 3" descr="log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BEAE98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BEAE98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6F6F74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6F6F74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6F6F74"/>
      </w:rPr>
    </w:lvl>
  </w:abstractNum>
  <w:abstractNum w:abstractNumId="10" w15:restartNumberingAfterBreak="0">
    <w:nsid w:val="01316578"/>
    <w:multiLevelType w:val="multilevel"/>
    <w:tmpl w:val="D80CDF90"/>
    <w:lvl w:ilvl="0">
      <w:start w:val="1"/>
      <w:numFmt w:val="decimal"/>
      <w:lvlText w:val="%1-"/>
      <w:lvlJc w:val="left"/>
      <w:pPr>
        <w:ind w:left="504" w:hanging="504"/>
      </w:pPr>
      <w:rPr>
        <w:rFonts w:ascii="新細明體" w:eastAsia="新細明體" w:hAnsi="新細明體" w:cs="新細明體" w:hint="default"/>
      </w:rPr>
    </w:lvl>
    <w:lvl w:ilvl="1">
      <w:start w:val="1"/>
      <w:numFmt w:val="decimal"/>
      <w:lvlText w:val="%1-%2）"/>
      <w:lvlJc w:val="left"/>
      <w:pPr>
        <w:ind w:left="720" w:hanging="720"/>
      </w:pPr>
      <w:rPr>
        <w:rFonts w:ascii="新細明體" w:eastAsia="新細明體" w:hAnsi="新細明體" w:cs="新細明體" w:hint="default"/>
      </w:rPr>
    </w:lvl>
    <w:lvl w:ilvl="2">
      <w:start w:val="1"/>
      <w:numFmt w:val="decimal"/>
      <w:lvlText w:val="%1-%2）%3."/>
      <w:lvlJc w:val="left"/>
      <w:pPr>
        <w:ind w:left="1080" w:hanging="1080"/>
      </w:pPr>
      <w:rPr>
        <w:rFonts w:ascii="新細明體" w:eastAsia="新細明體" w:hAnsi="新細明體" w:cs="新細明體" w:hint="default"/>
      </w:rPr>
    </w:lvl>
    <w:lvl w:ilvl="3">
      <w:start w:val="1"/>
      <w:numFmt w:val="decimal"/>
      <w:lvlText w:val="%1-%2）%3.%4."/>
      <w:lvlJc w:val="left"/>
      <w:pPr>
        <w:ind w:left="1080" w:hanging="1080"/>
      </w:pPr>
      <w:rPr>
        <w:rFonts w:ascii="新細明體" w:eastAsia="新細明體" w:hAnsi="新細明體" w:cs="新細明體" w:hint="default"/>
      </w:rPr>
    </w:lvl>
    <w:lvl w:ilvl="4">
      <w:start w:val="1"/>
      <w:numFmt w:val="decimal"/>
      <w:lvlText w:val="%1-%2）%3.%4.%5."/>
      <w:lvlJc w:val="left"/>
      <w:pPr>
        <w:ind w:left="1440" w:hanging="1440"/>
      </w:pPr>
      <w:rPr>
        <w:rFonts w:ascii="新細明體" w:eastAsia="新細明體" w:hAnsi="新細明體" w:cs="新細明體" w:hint="default"/>
      </w:rPr>
    </w:lvl>
    <w:lvl w:ilvl="5">
      <w:start w:val="1"/>
      <w:numFmt w:val="decimal"/>
      <w:lvlText w:val="%1-%2）%3.%4.%5.%6."/>
      <w:lvlJc w:val="left"/>
      <w:pPr>
        <w:ind w:left="1440" w:hanging="1440"/>
      </w:pPr>
      <w:rPr>
        <w:rFonts w:ascii="新細明體" w:eastAsia="新細明體" w:hAnsi="新細明體" w:cs="新細明體" w:hint="default"/>
      </w:rPr>
    </w:lvl>
    <w:lvl w:ilvl="6">
      <w:start w:val="1"/>
      <w:numFmt w:val="decimal"/>
      <w:lvlText w:val="%1-%2）%3.%4.%5.%6.%7."/>
      <w:lvlJc w:val="left"/>
      <w:pPr>
        <w:ind w:left="1800" w:hanging="1800"/>
      </w:pPr>
      <w:rPr>
        <w:rFonts w:ascii="新細明體" w:eastAsia="新細明體" w:hAnsi="新細明體" w:cs="新細明體" w:hint="default"/>
      </w:rPr>
    </w:lvl>
    <w:lvl w:ilvl="7">
      <w:start w:val="1"/>
      <w:numFmt w:val="decimal"/>
      <w:lvlText w:val="%1-%2）%3.%4.%5.%6.%7.%8."/>
      <w:lvlJc w:val="left"/>
      <w:pPr>
        <w:ind w:left="1800" w:hanging="1800"/>
      </w:pPr>
      <w:rPr>
        <w:rFonts w:ascii="新細明體" w:eastAsia="新細明體" w:hAnsi="新細明體" w:cs="新細明體" w:hint="default"/>
      </w:rPr>
    </w:lvl>
    <w:lvl w:ilvl="8">
      <w:start w:val="1"/>
      <w:numFmt w:val="decimal"/>
      <w:lvlText w:val="%1-%2）%3.%4.%5.%6.%7.%8.%9."/>
      <w:lvlJc w:val="left"/>
      <w:pPr>
        <w:ind w:left="2160" w:hanging="2160"/>
      </w:pPr>
      <w:rPr>
        <w:rFonts w:ascii="新細明體" w:eastAsia="新細明體" w:hAnsi="新細明體" w:cs="新細明體" w:hint="default"/>
      </w:rPr>
    </w:lvl>
  </w:abstractNum>
  <w:abstractNum w:abstractNumId="11" w15:restartNumberingAfterBreak="0">
    <w:nsid w:val="035D342C"/>
    <w:multiLevelType w:val="hybridMultilevel"/>
    <w:tmpl w:val="9866E568"/>
    <w:lvl w:ilvl="0" w:tplc="1FC2D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D91064B"/>
    <w:multiLevelType w:val="multilevel"/>
    <w:tmpl w:val="39F2677A"/>
    <w:lvl w:ilvl="0">
      <w:start w:val="1"/>
      <w:numFmt w:val="decimal"/>
      <w:lvlText w:val="%1-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F7638E9"/>
    <w:multiLevelType w:val="hybridMultilevel"/>
    <w:tmpl w:val="DA9A083C"/>
    <w:lvl w:ilvl="0" w:tplc="1D968B34">
      <w:start w:val="1"/>
      <w:numFmt w:val="decimal"/>
      <w:lvlText w:val="%1)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2"/>
  </w:num>
  <w:num w:numId="22">
    <w:abstractNumId w:val="13"/>
  </w:num>
  <w:num w:numId="23">
    <w:abstractNumId w:val="1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removeDateAndTime/>
  <w:bordersDoNotSurroundHeader/>
  <w:bordersDoNotSurroundFooter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510"/>
    <w:rsid w:val="000539B2"/>
    <w:rsid w:val="000C4136"/>
    <w:rsid w:val="00153121"/>
    <w:rsid w:val="0017515A"/>
    <w:rsid w:val="00231920"/>
    <w:rsid w:val="00282016"/>
    <w:rsid w:val="00282404"/>
    <w:rsid w:val="002A62CF"/>
    <w:rsid w:val="002C0C5A"/>
    <w:rsid w:val="003439D9"/>
    <w:rsid w:val="003650D3"/>
    <w:rsid w:val="003C5C46"/>
    <w:rsid w:val="0049765F"/>
    <w:rsid w:val="004A35AE"/>
    <w:rsid w:val="004D2990"/>
    <w:rsid w:val="004D623C"/>
    <w:rsid w:val="00635AB2"/>
    <w:rsid w:val="006514FD"/>
    <w:rsid w:val="00685F9F"/>
    <w:rsid w:val="007420EE"/>
    <w:rsid w:val="007C77E5"/>
    <w:rsid w:val="007F2AD0"/>
    <w:rsid w:val="007F5BEC"/>
    <w:rsid w:val="00855DE8"/>
    <w:rsid w:val="00896FB3"/>
    <w:rsid w:val="008D3510"/>
    <w:rsid w:val="00930D96"/>
    <w:rsid w:val="009605AE"/>
    <w:rsid w:val="009934C7"/>
    <w:rsid w:val="00A06CB1"/>
    <w:rsid w:val="00A60915"/>
    <w:rsid w:val="00A71A42"/>
    <w:rsid w:val="00B945B1"/>
    <w:rsid w:val="00C16A8B"/>
    <w:rsid w:val="00CF619E"/>
    <w:rsid w:val="00D04972"/>
    <w:rsid w:val="00D2703F"/>
    <w:rsid w:val="00D52C46"/>
    <w:rsid w:val="00D8165B"/>
    <w:rsid w:val="00D8716D"/>
    <w:rsid w:val="00DD3123"/>
    <w:rsid w:val="00EE3559"/>
    <w:rsid w:val="00F905C4"/>
    <w:rsid w:val="00FA4D78"/>
    <w:rsid w:val="00FE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EA441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="仿宋" w:hAnsi="Garamond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 w:uiPriority="41" w:unhideWhenUsed="1"/>
    <w:lsdException w:name="List Paragraph" w:semiHidden="1" w:uiPriority="41" w:unhideWhenUsed="1"/>
    <w:lsdException w:name="Quote" w:semiHidden="1" w:uiPriority="41" w:unhideWhenUsed="1"/>
    <w:lsdException w:name="Intense Quote" w:semiHidden="1" w:uiPriority="42" w:unhideWhenUsed="1"/>
    <w:lsdException w:name="Medium List 2 Accent 1" w:uiPriority="42"/>
    <w:lsdException w:name="Medium Grid 1 Accent 1" w:uiPriority="42"/>
    <w:lsdException w:name="Medium Grid 2 Accent 1" w:uiPriority="42"/>
    <w:lsdException w:name="Medium Grid 3 Accent 1" w:uiPriority="42"/>
    <w:lsdException w:name="Dark List Accent 1" w:uiPriority="42"/>
    <w:lsdException w:name="Colorful Shading Accent 1" w:uiPriority="42"/>
    <w:lsdException w:name="Colorful List Accent 1" w:uiPriority="42"/>
    <w:lsdException w:name="Colorful Grid Accent 1" w:uiPriority="42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3"/>
    <w:lsdException w:name="Medium List 2 Accent 2" w:uiPriority="43"/>
    <w:lsdException w:name="Medium Grid 1 Accent 2" w:uiPriority="43"/>
    <w:lsdException w:name="Medium Grid 2 Accent 2" w:uiPriority="43"/>
    <w:lsdException w:name="Medium Grid 3 Accent 2" w:uiPriority="43"/>
    <w:lsdException w:name="Dark List Accent 2" w:uiPriority="43"/>
    <w:lsdException w:name="Colorful Shading Accent 2" w:uiPriority="43"/>
    <w:lsdException w:name="Colorful List Accent 2" w:uiPriority="43"/>
    <w:lsdException w:name="Colorful Grid Accent 2" w:uiPriority="43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4"/>
    <w:lsdException w:name="Medium List 2 Accent 3" w:uiPriority="44"/>
    <w:lsdException w:name="Medium Grid 1 Accent 3" w:uiPriority="44"/>
    <w:lsdException w:name="Medium Grid 2 Accent 3" w:uiPriority="44"/>
    <w:lsdException w:name="Medium Grid 3 Accent 3" w:uiPriority="44"/>
    <w:lsdException w:name="Dark List Accent 3" w:uiPriority="44"/>
    <w:lsdException w:name="Colorful Shading Accent 3" w:uiPriority="44"/>
    <w:lsdException w:name="Colorful List Accent 3" w:uiPriority="44"/>
    <w:lsdException w:name="Colorful Grid Accent 3" w:uiPriority="44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5"/>
    <w:lsdException w:name="Medium List 2 Accent 4" w:uiPriority="45"/>
    <w:lsdException w:name="Medium Grid 1 Accent 4" w:uiPriority="45"/>
    <w:lsdException w:name="Medium Grid 2 Accent 4" w:uiPriority="45"/>
    <w:lsdException w:name="Medium Grid 3 Accent 4" w:uiPriority="45"/>
    <w:lsdException w:name="Dark List Accent 4" w:uiPriority="45"/>
    <w:lsdException w:name="Colorful Shading Accent 4" w:uiPriority="45"/>
    <w:lsdException w:name="Colorful List Accent 4" w:uiPriority="45"/>
    <w:lsdException w:name="Colorful Grid Accent 4" w:uiPriority="45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6"/>
    <w:lsdException w:name="Medium List 2 Accent 5" w:uiPriority="46"/>
    <w:lsdException w:name="Medium Grid 1 Accent 5" w:uiPriority="46"/>
    <w:lsdException w:name="Medium Grid 2 Accent 5" w:uiPriority="46"/>
    <w:lsdException w:name="Medium Grid 3 Accent 5" w:uiPriority="46"/>
    <w:lsdException w:name="Dark List Accent 5" w:uiPriority="46"/>
    <w:lsdException w:name="Colorful Shading Accent 5" w:uiPriority="46"/>
    <w:lsdException w:name="Colorful List Accent 5" w:uiPriority="46"/>
    <w:lsdException w:name="Colorful Grid Accent 5" w:uiPriority="46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A35AE"/>
    <w:pPr>
      <w:spacing w:after="200" w:line="300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4A35AE"/>
    <w:pPr>
      <w:keepNext/>
      <w:keepLines/>
      <w:spacing w:before="240" w:after="0" w:line="240" w:lineRule="auto"/>
      <w:jc w:val="center"/>
      <w:outlineLvl w:val="0"/>
    </w:pPr>
    <w:rPr>
      <w:caps/>
      <w:color w:val="46464A"/>
      <w:spacing w:val="20"/>
      <w:sz w:val="32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4A35AE"/>
    <w:pPr>
      <w:keepNext/>
      <w:keepLines/>
      <w:spacing w:before="120" w:after="0" w:line="240" w:lineRule="auto"/>
      <w:jc w:val="center"/>
      <w:outlineLvl w:val="1"/>
    </w:pPr>
    <w:rPr>
      <w:bCs/>
      <w:color w:val="46464A"/>
      <w:sz w:val="28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4A35AE"/>
    <w:pPr>
      <w:keepNext/>
      <w:keepLines/>
      <w:spacing w:before="20" w:after="0" w:line="240" w:lineRule="auto"/>
      <w:jc w:val="center"/>
      <w:outlineLvl w:val="2"/>
    </w:pPr>
    <w:rPr>
      <w:b/>
      <w:bCs/>
      <w:color w:val="6F6F74"/>
      <w:sz w:val="23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4A35AE"/>
    <w:pPr>
      <w:keepNext/>
      <w:keepLines/>
      <w:spacing w:before="200" w:after="0" w:line="264" w:lineRule="auto"/>
      <w:jc w:val="center"/>
      <w:outlineLvl w:val="3"/>
    </w:pPr>
    <w:rPr>
      <w:bCs/>
      <w:iCs/>
      <w:caps/>
      <w:color w:val="46464A"/>
      <w:spacing w:val="12"/>
      <w:sz w:val="21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4A35AE"/>
    <w:pPr>
      <w:keepNext/>
      <w:keepLines/>
      <w:spacing w:before="200" w:after="0" w:line="264" w:lineRule="auto"/>
      <w:jc w:val="center"/>
      <w:outlineLvl w:val="4"/>
    </w:pPr>
    <w:rPr>
      <w:color w:val="46464A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A35AE"/>
    <w:pPr>
      <w:keepNext/>
      <w:keepLines/>
      <w:spacing w:before="200" w:after="0" w:line="264" w:lineRule="auto"/>
      <w:jc w:val="center"/>
      <w:outlineLvl w:val="5"/>
    </w:pPr>
    <w:rPr>
      <w:i/>
      <w:iCs/>
      <w:color w:val="000000"/>
      <w:sz w:val="2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A35AE"/>
    <w:pPr>
      <w:keepNext/>
      <w:keepLines/>
      <w:spacing w:before="200" w:after="0" w:line="264" w:lineRule="auto"/>
      <w:jc w:val="center"/>
      <w:outlineLvl w:val="6"/>
    </w:pPr>
    <w:rPr>
      <w:i/>
      <w:iCs/>
      <w:color w:val="A7B789"/>
      <w:sz w:val="21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A35AE"/>
    <w:pPr>
      <w:keepNext/>
      <w:keepLines/>
      <w:spacing w:before="200" w:after="0" w:line="264" w:lineRule="auto"/>
      <w:jc w:val="center"/>
      <w:outlineLvl w:val="7"/>
    </w:pPr>
    <w:rPr>
      <w:color w:val="00000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A35AE"/>
    <w:pPr>
      <w:keepNext/>
      <w:keepLines/>
      <w:spacing w:before="200" w:after="0" w:line="264" w:lineRule="auto"/>
      <w:jc w:val="center"/>
      <w:outlineLvl w:val="8"/>
    </w:pPr>
    <w:rPr>
      <w:i/>
      <w:iCs/>
      <w:color w:val="00000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4A35AE"/>
    <w:rPr>
      <w:rFonts w:ascii="Garamond" w:eastAsia="仿宋" w:hAnsi="Garamond" w:cs="Times New Roman"/>
      <w:caps/>
      <w:color w:val="46464A"/>
      <w:spacing w:val="20"/>
      <w:sz w:val="32"/>
      <w:szCs w:val="32"/>
    </w:rPr>
  </w:style>
  <w:style w:type="character" w:customStyle="1" w:styleId="21">
    <w:name w:val="標題 2 字元"/>
    <w:link w:val="20"/>
    <w:uiPriority w:val="9"/>
    <w:semiHidden/>
    <w:rsid w:val="004A35AE"/>
    <w:rPr>
      <w:rFonts w:ascii="Garamond" w:eastAsia="仿宋" w:hAnsi="Garamond" w:cs="Times New Roman"/>
      <w:bCs/>
      <w:color w:val="46464A"/>
      <w:sz w:val="28"/>
      <w:szCs w:val="26"/>
    </w:rPr>
  </w:style>
  <w:style w:type="character" w:customStyle="1" w:styleId="31">
    <w:name w:val="標題 3 字元"/>
    <w:link w:val="30"/>
    <w:uiPriority w:val="9"/>
    <w:semiHidden/>
    <w:rsid w:val="004A35AE"/>
    <w:rPr>
      <w:rFonts w:ascii="Garamond" w:eastAsia="仿宋" w:hAnsi="Garamond" w:cs="Times New Roman"/>
      <w:b/>
      <w:bCs/>
      <w:color w:val="6F6F74"/>
      <w:sz w:val="23"/>
    </w:rPr>
  </w:style>
  <w:style w:type="character" w:customStyle="1" w:styleId="41">
    <w:name w:val="標題 4 字元"/>
    <w:link w:val="40"/>
    <w:uiPriority w:val="9"/>
    <w:semiHidden/>
    <w:rsid w:val="004A35AE"/>
    <w:rPr>
      <w:rFonts w:ascii="Garamond" w:eastAsia="仿宋" w:hAnsi="Garamond" w:cs="Times New Roman"/>
      <w:bCs/>
      <w:iCs/>
      <w:caps/>
      <w:color w:val="46464A"/>
      <w:spacing w:val="12"/>
      <w:sz w:val="21"/>
    </w:rPr>
  </w:style>
  <w:style w:type="character" w:customStyle="1" w:styleId="51">
    <w:name w:val="標題 5 字元"/>
    <w:link w:val="50"/>
    <w:uiPriority w:val="9"/>
    <w:semiHidden/>
    <w:rsid w:val="004A35AE"/>
    <w:rPr>
      <w:rFonts w:ascii="Garamond" w:eastAsia="仿宋" w:hAnsi="Garamond" w:cs="Times New Roman"/>
      <w:color w:val="46464A"/>
    </w:rPr>
  </w:style>
  <w:style w:type="character" w:customStyle="1" w:styleId="60">
    <w:name w:val="標題 6 字元"/>
    <w:link w:val="6"/>
    <w:uiPriority w:val="9"/>
    <w:semiHidden/>
    <w:rsid w:val="004A35AE"/>
    <w:rPr>
      <w:rFonts w:ascii="Garamond" w:eastAsia="仿宋" w:hAnsi="Garamond" w:cs="Times New Roman"/>
      <w:i/>
      <w:iCs/>
      <w:color w:val="000000"/>
      <w:sz w:val="21"/>
    </w:rPr>
  </w:style>
  <w:style w:type="character" w:customStyle="1" w:styleId="70">
    <w:name w:val="標題 7 字元"/>
    <w:link w:val="7"/>
    <w:uiPriority w:val="9"/>
    <w:semiHidden/>
    <w:rsid w:val="004A35AE"/>
    <w:rPr>
      <w:rFonts w:ascii="Garamond" w:eastAsia="仿宋" w:hAnsi="Garamond" w:cs="Times New Roman"/>
      <w:i/>
      <w:iCs/>
      <w:color w:val="A7B789"/>
      <w:sz w:val="21"/>
    </w:rPr>
  </w:style>
  <w:style w:type="character" w:customStyle="1" w:styleId="80">
    <w:name w:val="標題 8 字元"/>
    <w:link w:val="8"/>
    <w:uiPriority w:val="9"/>
    <w:semiHidden/>
    <w:rsid w:val="004A35AE"/>
    <w:rPr>
      <w:rFonts w:ascii="Garamond" w:eastAsia="仿宋" w:hAnsi="Garamond" w:cs="Times New Roman"/>
      <w:color w:val="000000"/>
      <w:sz w:val="20"/>
      <w:szCs w:val="20"/>
    </w:rPr>
  </w:style>
  <w:style w:type="character" w:customStyle="1" w:styleId="90">
    <w:name w:val="標題 9 字元"/>
    <w:link w:val="9"/>
    <w:uiPriority w:val="9"/>
    <w:semiHidden/>
    <w:rsid w:val="004A35AE"/>
    <w:rPr>
      <w:rFonts w:ascii="Garamond" w:eastAsia="仿宋" w:hAnsi="Garamond" w:cs="Times New Roman"/>
      <w:i/>
      <w:iCs/>
      <w:color w:val="000000"/>
      <w:sz w:val="20"/>
      <w:szCs w:val="20"/>
    </w:rPr>
  </w:style>
  <w:style w:type="character" w:styleId="a4">
    <w:name w:val="Strong"/>
    <w:uiPriority w:val="22"/>
    <w:qFormat/>
    <w:rsid w:val="004A35AE"/>
    <w:rPr>
      <w:b/>
      <w:bCs/>
    </w:rPr>
  </w:style>
  <w:style w:type="character" w:styleId="a5">
    <w:name w:val="Emphasis"/>
    <w:uiPriority w:val="20"/>
    <w:qFormat/>
    <w:rsid w:val="004A35AE"/>
    <w:rPr>
      <w:b/>
      <w:i/>
      <w:iCs/>
      <w:color w:val="6F6F74"/>
    </w:rPr>
  </w:style>
  <w:style w:type="character" w:customStyle="1" w:styleId="IntenseReferenceChar">
    <w:name w:val="Intense Reference Char"/>
    <w:uiPriority w:val="32"/>
    <w:rsid w:val="004A35AE"/>
    <w:rPr>
      <w:rFonts w:cs="Times New Roman"/>
      <w:b/>
      <w:color w:val="000000"/>
      <w:szCs w:val="20"/>
      <w:u w:val="single"/>
    </w:rPr>
  </w:style>
  <w:style w:type="character" w:customStyle="1" w:styleId="SubtleReferenceChar">
    <w:name w:val="Subtle Reference Char"/>
    <w:uiPriority w:val="31"/>
    <w:rsid w:val="004A35AE"/>
    <w:rPr>
      <w:rFonts w:cs="Times New Roman"/>
      <w:color w:val="000000"/>
      <w:szCs w:val="20"/>
      <w:u w:val="single"/>
    </w:rPr>
  </w:style>
  <w:style w:type="character" w:customStyle="1" w:styleId="BookTitleChar">
    <w:name w:val="Book Title Char"/>
    <w:uiPriority w:val="33"/>
    <w:rsid w:val="004A35AE"/>
    <w:rPr>
      <w:rFonts w:ascii="Garamond" w:hAnsi="Garamond" w:cs="Times New Roman"/>
      <w:b/>
      <w:i/>
      <w:color w:val="000000"/>
      <w:szCs w:val="20"/>
    </w:rPr>
  </w:style>
  <w:style w:type="character" w:customStyle="1" w:styleId="IntenseEmphasisChar">
    <w:name w:val="Intense Emphasis Char"/>
    <w:uiPriority w:val="21"/>
    <w:rsid w:val="004A35AE"/>
    <w:rPr>
      <w:rFonts w:cs="Times New Roman"/>
      <w:b/>
      <w:i/>
      <w:color w:val="000000"/>
      <w:szCs w:val="20"/>
    </w:rPr>
  </w:style>
  <w:style w:type="character" w:customStyle="1" w:styleId="SubtleEmphasisChar">
    <w:name w:val="Subtle Emphasis Char"/>
    <w:uiPriority w:val="19"/>
    <w:rsid w:val="004A35AE"/>
    <w:rPr>
      <w:rFonts w:cs="Times New Roman"/>
      <w:i/>
      <w:color w:val="000000"/>
      <w:szCs w:val="20"/>
    </w:rPr>
  </w:style>
  <w:style w:type="paragraph" w:styleId="a6">
    <w:name w:val="Quote"/>
    <w:basedOn w:val="a0"/>
    <w:next w:val="a0"/>
    <w:link w:val="a7"/>
    <w:uiPriority w:val="29"/>
    <w:qFormat/>
    <w:rsid w:val="004A35AE"/>
    <w:pPr>
      <w:pBdr>
        <w:top w:val="single" w:sz="12" w:space="4" w:color="6F6F74"/>
        <w:bottom w:val="double" w:sz="18" w:space="4" w:color="6F6F74"/>
      </w:pBdr>
      <w:spacing w:after="0" w:line="420" w:lineRule="auto"/>
    </w:pPr>
    <w:rPr>
      <w:caps/>
      <w:color w:val="6F6F74"/>
      <w:spacing w:val="10"/>
      <w:lang w:bidi="hi-IN"/>
    </w:rPr>
  </w:style>
  <w:style w:type="character" w:customStyle="1" w:styleId="a7">
    <w:name w:val="引文 字元"/>
    <w:link w:val="a6"/>
    <w:uiPriority w:val="29"/>
    <w:rsid w:val="004A35AE"/>
    <w:rPr>
      <w:rFonts w:ascii="Garamond" w:hAnsi="Garamond"/>
      <w:caps/>
      <w:color w:val="6F6F74"/>
      <w:spacing w:val="10"/>
      <w:lang w:bidi="hi-IN"/>
    </w:rPr>
  </w:style>
  <w:style w:type="paragraph" w:styleId="a8">
    <w:name w:val="Intense Quote"/>
    <w:basedOn w:val="a0"/>
    <w:next w:val="a0"/>
    <w:link w:val="a9"/>
    <w:uiPriority w:val="30"/>
    <w:qFormat/>
    <w:rsid w:val="004A35AE"/>
    <w:pPr>
      <w:pBdr>
        <w:top w:val="thickThinSmallGap" w:sz="48" w:space="8" w:color="6F6F74"/>
        <w:left w:val="thickThinSmallGap" w:sz="48" w:space="8" w:color="6F6F74"/>
        <w:bottom w:val="thinThickSmallGap" w:sz="48" w:space="8" w:color="6F6F74"/>
        <w:right w:val="thinThickSmallGap" w:sz="48" w:space="8" w:color="6F6F74"/>
      </w:pBdr>
      <w:shd w:val="clear" w:color="auto" w:fill="6F6F74"/>
      <w:spacing w:before="120" w:line="360" w:lineRule="auto"/>
      <w:ind w:left="288" w:right="288"/>
      <w:jc w:val="center"/>
    </w:pPr>
    <w:rPr>
      <w:caps/>
      <w:color w:val="FFFFFF"/>
      <w:spacing w:val="6"/>
      <w:sz w:val="24"/>
      <w:lang w:bidi="hi-IN"/>
    </w:rPr>
  </w:style>
  <w:style w:type="table" w:styleId="aa">
    <w:name w:val="Table Grid"/>
    <w:basedOn w:val="a2"/>
    <w:uiPriority w:val="1"/>
    <w:rsid w:val="004A35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header"/>
    <w:basedOn w:val="a0"/>
    <w:link w:val="ac"/>
    <w:uiPriority w:val="99"/>
    <w:unhideWhenUsed/>
    <w:rsid w:val="004A35AE"/>
    <w:pPr>
      <w:tabs>
        <w:tab w:val="center" w:pos="4320"/>
        <w:tab w:val="right" w:pos="8640"/>
      </w:tabs>
    </w:pPr>
  </w:style>
  <w:style w:type="character" w:customStyle="1" w:styleId="ac">
    <w:name w:val="頁首 字元"/>
    <w:link w:val="ab"/>
    <w:uiPriority w:val="99"/>
    <w:rsid w:val="004A35AE"/>
    <w:rPr>
      <w:rFonts w:cs="Times New Roman"/>
      <w:color w:val="000000"/>
      <w:szCs w:val="20"/>
      <w:lang w:eastAsia="ja-JP" w:bidi="he-IL"/>
    </w:rPr>
  </w:style>
  <w:style w:type="paragraph" w:styleId="ad">
    <w:name w:val="footer"/>
    <w:basedOn w:val="a0"/>
    <w:link w:val="ae"/>
    <w:uiPriority w:val="99"/>
    <w:unhideWhenUsed/>
    <w:rsid w:val="004A35AE"/>
    <w:pPr>
      <w:tabs>
        <w:tab w:val="center" w:pos="4320"/>
        <w:tab w:val="right" w:pos="8640"/>
      </w:tabs>
    </w:pPr>
  </w:style>
  <w:style w:type="character" w:customStyle="1" w:styleId="ae">
    <w:name w:val="頁尾 字元"/>
    <w:link w:val="ad"/>
    <w:uiPriority w:val="99"/>
    <w:rsid w:val="004A35AE"/>
    <w:rPr>
      <w:rFonts w:cs="Times New Roman"/>
      <w:color w:val="000000"/>
      <w:szCs w:val="20"/>
    </w:rPr>
  </w:style>
  <w:style w:type="paragraph" w:styleId="af">
    <w:name w:val="Balloon Text"/>
    <w:basedOn w:val="a0"/>
    <w:link w:val="af0"/>
    <w:uiPriority w:val="99"/>
    <w:semiHidden/>
    <w:unhideWhenUsed/>
    <w:rsid w:val="004A35AE"/>
    <w:rPr>
      <w:rFonts w:ascii="Tahoma" w:hAnsi="Tahoma" w:cs="Tahoma"/>
      <w:sz w:val="16"/>
      <w:szCs w:val="16"/>
    </w:rPr>
  </w:style>
  <w:style w:type="character" w:customStyle="1" w:styleId="af0">
    <w:name w:val="註解方塊文字 字元"/>
    <w:link w:val="af"/>
    <w:uiPriority w:val="99"/>
    <w:semiHidden/>
    <w:rsid w:val="004A35AE"/>
    <w:rPr>
      <w:rFonts w:ascii="Tahoma" w:hAnsi="Tahoma" w:cs="Tahoma"/>
      <w:color w:val="000000"/>
      <w:sz w:val="16"/>
      <w:szCs w:val="16"/>
    </w:rPr>
  </w:style>
  <w:style w:type="paragraph" w:styleId="af1">
    <w:name w:val="caption"/>
    <w:basedOn w:val="a0"/>
    <w:next w:val="a0"/>
    <w:uiPriority w:val="35"/>
    <w:unhideWhenUsed/>
    <w:qFormat/>
    <w:rsid w:val="004A35AE"/>
    <w:pPr>
      <w:spacing w:line="240" w:lineRule="auto"/>
    </w:pPr>
    <w:rPr>
      <w:b/>
      <w:bCs/>
      <w:color w:val="46464A"/>
      <w:sz w:val="18"/>
      <w:szCs w:val="18"/>
    </w:rPr>
  </w:style>
  <w:style w:type="paragraph" w:styleId="af2">
    <w:name w:val="No Spacing"/>
    <w:link w:val="af3"/>
    <w:uiPriority w:val="1"/>
    <w:qFormat/>
    <w:rsid w:val="004A35AE"/>
    <w:rPr>
      <w:sz w:val="22"/>
      <w:szCs w:val="22"/>
      <w:lang w:eastAsia="en-US"/>
    </w:rPr>
  </w:style>
  <w:style w:type="paragraph" w:styleId="af4">
    <w:name w:val="Block Text"/>
    <w:aliases w:val="Block Quote"/>
    <w:uiPriority w:val="40"/>
    <w:rsid w:val="004A35AE"/>
    <w:pPr>
      <w:pBdr>
        <w:top w:val="single" w:sz="2" w:space="10" w:color="A8A8AB"/>
        <w:bottom w:val="single" w:sz="24" w:space="10" w:color="A8A8AB"/>
      </w:pBdr>
      <w:spacing w:after="280"/>
      <w:ind w:left="1440" w:right="1440"/>
      <w:jc w:val="both"/>
    </w:pPr>
    <w:rPr>
      <w:rFonts w:eastAsia="Times New Roman"/>
      <w:color w:val="FFFFFF"/>
      <w:sz w:val="28"/>
      <w:szCs w:val="28"/>
      <w:lang w:eastAsia="ko-KR" w:bidi="hi-IN"/>
    </w:rPr>
  </w:style>
  <w:style w:type="paragraph" w:styleId="a">
    <w:name w:val="List Bullet"/>
    <w:basedOn w:val="a0"/>
    <w:uiPriority w:val="6"/>
    <w:unhideWhenUsed/>
    <w:rsid w:val="004A35AE"/>
    <w:pPr>
      <w:numPr>
        <w:numId w:val="16"/>
      </w:numPr>
      <w:spacing w:after="0"/>
      <w:contextualSpacing/>
    </w:pPr>
  </w:style>
  <w:style w:type="paragraph" w:styleId="2">
    <w:name w:val="List Bullet 2"/>
    <w:basedOn w:val="a0"/>
    <w:uiPriority w:val="6"/>
    <w:unhideWhenUsed/>
    <w:rsid w:val="004A35AE"/>
    <w:pPr>
      <w:numPr>
        <w:numId w:val="17"/>
      </w:numPr>
      <w:spacing w:after="0"/>
    </w:pPr>
  </w:style>
  <w:style w:type="paragraph" w:styleId="3">
    <w:name w:val="List Bullet 3"/>
    <w:basedOn w:val="a0"/>
    <w:uiPriority w:val="6"/>
    <w:unhideWhenUsed/>
    <w:rsid w:val="004A35AE"/>
    <w:pPr>
      <w:numPr>
        <w:numId w:val="18"/>
      </w:numPr>
      <w:spacing w:after="0"/>
    </w:pPr>
  </w:style>
  <w:style w:type="paragraph" w:styleId="4">
    <w:name w:val="List Bullet 4"/>
    <w:basedOn w:val="a0"/>
    <w:uiPriority w:val="6"/>
    <w:unhideWhenUsed/>
    <w:rsid w:val="004A35AE"/>
    <w:pPr>
      <w:numPr>
        <w:numId w:val="19"/>
      </w:numPr>
      <w:spacing w:after="0"/>
    </w:pPr>
  </w:style>
  <w:style w:type="paragraph" w:styleId="5">
    <w:name w:val="List Bullet 5"/>
    <w:basedOn w:val="a0"/>
    <w:uiPriority w:val="6"/>
    <w:unhideWhenUsed/>
    <w:rsid w:val="004A35AE"/>
    <w:pPr>
      <w:numPr>
        <w:numId w:val="20"/>
      </w:numPr>
      <w:spacing w:after="0"/>
    </w:pPr>
  </w:style>
  <w:style w:type="paragraph" w:styleId="11">
    <w:name w:val="toc 1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</w:pPr>
    <w:rPr>
      <w:smallCaps/>
      <w:noProof/>
      <w:color w:val="A7B789"/>
    </w:rPr>
  </w:style>
  <w:style w:type="paragraph" w:styleId="22">
    <w:name w:val="toc 2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af5">
    <w:name w:val="Hyperlink"/>
    <w:uiPriority w:val="99"/>
    <w:unhideWhenUsed/>
    <w:rsid w:val="004A35AE"/>
    <w:rPr>
      <w:color w:val="000000"/>
      <w:u w:val="single"/>
    </w:rPr>
  </w:style>
  <w:style w:type="character" w:styleId="af6">
    <w:name w:val="Book Title"/>
    <w:uiPriority w:val="33"/>
    <w:qFormat/>
    <w:rsid w:val="004A35AE"/>
    <w:rPr>
      <w:b/>
      <w:bCs/>
      <w:caps w:val="0"/>
      <w:smallCaps/>
      <w:spacing w:val="10"/>
    </w:rPr>
  </w:style>
  <w:style w:type="character" w:styleId="af7">
    <w:name w:val="Intense Emphasis"/>
    <w:uiPriority w:val="21"/>
    <w:qFormat/>
    <w:rsid w:val="004A35AE"/>
    <w:rPr>
      <w:b/>
      <w:bCs/>
      <w:i/>
      <w:iCs/>
      <w:caps w:val="0"/>
      <w:smallCaps w:val="0"/>
      <w:color w:val="000000"/>
    </w:rPr>
  </w:style>
  <w:style w:type="character" w:styleId="af8">
    <w:name w:val="Intense Reference"/>
    <w:uiPriority w:val="32"/>
    <w:qFormat/>
    <w:rsid w:val="004A35AE"/>
    <w:rPr>
      <w:b/>
      <w:bCs/>
      <w:caps w:val="0"/>
      <w:smallCaps w:val="0"/>
      <w:color w:val="46464A"/>
      <w:spacing w:val="5"/>
      <w:u w:val="single"/>
    </w:rPr>
  </w:style>
  <w:style w:type="character" w:styleId="af9">
    <w:name w:val="Subtle Emphasis"/>
    <w:uiPriority w:val="19"/>
    <w:qFormat/>
    <w:rsid w:val="004A35AE"/>
    <w:rPr>
      <w:i/>
      <w:iCs/>
      <w:color w:val="595959"/>
    </w:rPr>
  </w:style>
  <w:style w:type="character" w:styleId="afa">
    <w:name w:val="Subtle Reference"/>
    <w:uiPriority w:val="31"/>
    <w:qFormat/>
    <w:rsid w:val="004A35AE"/>
    <w:rPr>
      <w:smallCaps/>
      <w:color w:val="000000"/>
      <w:u w:val="single"/>
    </w:rPr>
  </w:style>
  <w:style w:type="paragraph" w:styleId="afb">
    <w:name w:val="Closing"/>
    <w:basedOn w:val="a0"/>
    <w:link w:val="afc"/>
    <w:uiPriority w:val="5"/>
    <w:unhideWhenUsed/>
    <w:qFormat/>
    <w:rsid w:val="004A35AE"/>
    <w:pPr>
      <w:spacing w:before="480" w:after="960"/>
      <w:contextualSpacing/>
      <w:jc w:val="center"/>
    </w:pPr>
    <w:rPr>
      <w:b/>
      <w:i/>
      <w:color w:val="46464A"/>
      <w:sz w:val="24"/>
    </w:rPr>
  </w:style>
  <w:style w:type="character" w:customStyle="1" w:styleId="afc">
    <w:name w:val="結語 字元"/>
    <w:link w:val="afb"/>
    <w:uiPriority w:val="5"/>
    <w:rsid w:val="004A35AE"/>
    <w:rPr>
      <w:b/>
      <w:i/>
      <w:color w:val="46464A"/>
      <w:sz w:val="24"/>
    </w:rPr>
  </w:style>
  <w:style w:type="paragraph" w:customStyle="1" w:styleId="RecipientAddress">
    <w:name w:val="Recipient Address"/>
    <w:basedOn w:val="af2"/>
    <w:link w:val="RecipientAddressChar"/>
    <w:uiPriority w:val="3"/>
    <w:qFormat/>
    <w:rsid w:val="004A35AE"/>
    <w:pPr>
      <w:spacing w:after="360"/>
      <w:contextualSpacing/>
      <w:jc w:val="center"/>
    </w:pPr>
  </w:style>
  <w:style w:type="paragraph" w:styleId="afd">
    <w:name w:val="Salutation"/>
    <w:basedOn w:val="af2"/>
    <w:next w:val="a0"/>
    <w:link w:val="afe"/>
    <w:uiPriority w:val="4"/>
    <w:unhideWhenUsed/>
    <w:qFormat/>
    <w:rsid w:val="004A35AE"/>
    <w:pPr>
      <w:spacing w:before="480" w:after="480"/>
      <w:contextualSpacing/>
      <w:jc w:val="center"/>
    </w:pPr>
    <w:rPr>
      <w:b/>
      <w:caps/>
      <w:color w:val="46464A"/>
      <w:spacing w:val="20"/>
      <w:sz w:val="24"/>
    </w:rPr>
  </w:style>
  <w:style w:type="character" w:customStyle="1" w:styleId="afe">
    <w:name w:val="問候 字元"/>
    <w:link w:val="afd"/>
    <w:uiPriority w:val="4"/>
    <w:rsid w:val="004A35AE"/>
    <w:rPr>
      <w:b/>
      <w:caps/>
      <w:color w:val="46464A"/>
      <w:spacing w:val="20"/>
      <w:sz w:val="24"/>
    </w:rPr>
  </w:style>
  <w:style w:type="paragraph" w:customStyle="1" w:styleId="SenderAddress">
    <w:name w:val="Sender Address"/>
    <w:basedOn w:val="af2"/>
    <w:uiPriority w:val="2"/>
    <w:qFormat/>
    <w:rsid w:val="004A35AE"/>
    <w:pPr>
      <w:contextualSpacing/>
      <w:jc w:val="center"/>
    </w:pPr>
    <w:rPr>
      <w:sz w:val="24"/>
      <w:szCs w:val="24"/>
    </w:rPr>
  </w:style>
  <w:style w:type="paragraph" w:styleId="aff">
    <w:name w:val="Subtitle"/>
    <w:basedOn w:val="a0"/>
    <w:next w:val="a0"/>
    <w:link w:val="aff0"/>
    <w:uiPriority w:val="11"/>
    <w:qFormat/>
    <w:rsid w:val="004A35AE"/>
    <w:pPr>
      <w:numPr>
        <w:ilvl w:val="1"/>
      </w:numPr>
      <w:jc w:val="center"/>
    </w:pPr>
    <w:rPr>
      <w:iCs/>
      <w:color w:val="000000"/>
      <w:spacing w:val="15"/>
      <w:sz w:val="28"/>
      <w:szCs w:val="24"/>
    </w:rPr>
  </w:style>
  <w:style w:type="character" w:customStyle="1" w:styleId="aff0">
    <w:name w:val="副標題 字元"/>
    <w:link w:val="aff"/>
    <w:uiPriority w:val="11"/>
    <w:rsid w:val="004A35AE"/>
    <w:rPr>
      <w:rFonts w:eastAsia="仿宋" w:cs="Times New Roman"/>
      <w:iCs/>
      <w:color w:val="000000"/>
      <w:spacing w:val="15"/>
      <w:sz w:val="28"/>
      <w:szCs w:val="24"/>
    </w:rPr>
  </w:style>
  <w:style w:type="paragraph" w:styleId="aff1">
    <w:name w:val="Title"/>
    <w:basedOn w:val="a0"/>
    <w:next w:val="a0"/>
    <w:link w:val="aff2"/>
    <w:uiPriority w:val="10"/>
    <w:qFormat/>
    <w:rsid w:val="004A35AE"/>
    <w:pPr>
      <w:spacing w:line="240" w:lineRule="auto"/>
      <w:contextualSpacing/>
      <w:jc w:val="center"/>
    </w:pPr>
    <w:rPr>
      <w:caps/>
      <w:color w:val="46464A"/>
      <w:spacing w:val="20"/>
      <w:kern w:val="28"/>
      <w:sz w:val="40"/>
      <w:szCs w:val="56"/>
    </w:rPr>
  </w:style>
  <w:style w:type="character" w:customStyle="1" w:styleId="aff2">
    <w:name w:val="標題 字元"/>
    <w:link w:val="aff1"/>
    <w:uiPriority w:val="10"/>
    <w:rsid w:val="004A35AE"/>
    <w:rPr>
      <w:rFonts w:ascii="Garamond" w:eastAsia="仿宋" w:hAnsi="Garamond" w:cs="Times New Roman"/>
      <w:caps/>
      <w:color w:val="46464A"/>
      <w:spacing w:val="20"/>
      <w:kern w:val="28"/>
      <w:sz w:val="40"/>
      <w:szCs w:val="56"/>
    </w:rPr>
  </w:style>
  <w:style w:type="paragraph" w:styleId="aff3">
    <w:name w:val="Date"/>
    <w:basedOn w:val="a0"/>
    <w:next w:val="a0"/>
    <w:link w:val="aff4"/>
    <w:uiPriority w:val="99"/>
    <w:semiHidden/>
    <w:unhideWhenUsed/>
    <w:rsid w:val="004A35AE"/>
  </w:style>
  <w:style w:type="character" w:customStyle="1" w:styleId="aff4">
    <w:name w:val="日期 字元"/>
    <w:link w:val="aff3"/>
    <w:uiPriority w:val="99"/>
    <w:semiHidden/>
    <w:rsid w:val="004A35AE"/>
    <w:rPr>
      <w:rFonts w:cs="Times New Roman"/>
      <w:color w:val="000000"/>
      <w:szCs w:val="20"/>
      <w:lang w:eastAsia="ja-JP" w:bidi="he-IL"/>
    </w:rPr>
  </w:style>
  <w:style w:type="character" w:styleId="aff5">
    <w:name w:val="Placeholder Text"/>
    <w:uiPriority w:val="99"/>
    <w:unhideWhenUsed/>
    <w:rsid w:val="004A35AE"/>
    <w:rPr>
      <w:color w:val="808080"/>
    </w:rPr>
  </w:style>
  <w:style w:type="paragraph" w:styleId="aff6">
    <w:name w:val="Signature"/>
    <w:basedOn w:val="a0"/>
    <w:link w:val="aff7"/>
    <w:uiPriority w:val="99"/>
    <w:unhideWhenUsed/>
    <w:qFormat/>
    <w:rsid w:val="004A35AE"/>
    <w:pPr>
      <w:contextualSpacing/>
      <w:jc w:val="center"/>
    </w:pPr>
  </w:style>
  <w:style w:type="character" w:customStyle="1" w:styleId="aff7">
    <w:name w:val="簽名 字元"/>
    <w:basedOn w:val="a1"/>
    <w:link w:val="aff6"/>
    <w:uiPriority w:val="99"/>
    <w:rsid w:val="004A35AE"/>
  </w:style>
  <w:style w:type="table" w:customStyle="1" w:styleId="Style6">
    <w:name w:val="Style 6"/>
    <w:basedOn w:val="a2"/>
    <w:uiPriority w:val="26"/>
    <w:rsid w:val="004A35AE"/>
    <w:rPr>
      <w:rFonts w:eastAsia="Times New Roman"/>
      <w:color w:val="000000"/>
    </w:rPr>
    <w:tblPr>
      <w:tblBorders>
        <w:top w:val="single" w:sz="4" w:space="0" w:color="6F6F74"/>
        <w:left w:val="single" w:sz="4" w:space="0" w:color="6F6F74"/>
        <w:bottom w:val="single" w:sz="4" w:space="0" w:color="6F6F74"/>
        <w:right w:val="single" w:sz="4" w:space="0" w:color="6F6F74"/>
        <w:insideH w:val="single" w:sz="4" w:space="0" w:color="FFFFFF"/>
        <w:insideV w:val="single" w:sz="4" w:space="0" w:color="FFFFFF"/>
      </w:tblBorders>
    </w:tblPr>
    <w:tcPr>
      <w:shd w:val="clear" w:color="auto" w:fill="E2E2E3"/>
    </w:tcPr>
    <w:tblStylePr w:type="firstRow">
      <w:rPr>
        <w:b/>
        <w:bCs/>
        <w:color w:val="46464A"/>
      </w:rPr>
      <w:tblPr/>
      <w:tcPr>
        <w:shd w:val="clear" w:color="auto" w:fill="F0F0F1"/>
      </w:tcPr>
    </w:tblStylePr>
    <w:tblStylePr w:type="lastRow">
      <w:rPr>
        <w:b/>
        <w:bCs/>
        <w:color w:val="FFFFFF"/>
      </w:rPr>
      <w:tblPr/>
      <w:tcPr>
        <w:shd w:val="clear" w:color="auto" w:fill="6F6F74"/>
      </w:tcPr>
    </w:tblStylePr>
    <w:tblStylePr w:type="firstCol">
      <w:rPr>
        <w:b/>
        <w:bCs/>
        <w:color w:val="46464A"/>
      </w:rPr>
    </w:tblStylePr>
    <w:tblStylePr w:type="lastCol">
      <w:rPr>
        <w:color w:val="000000"/>
      </w:rPr>
    </w:tblStylePr>
  </w:style>
  <w:style w:type="paragraph" w:customStyle="1" w:styleId="DateText">
    <w:name w:val="Date Text"/>
    <w:basedOn w:val="a0"/>
    <w:uiPriority w:val="35"/>
    <w:rsid w:val="004A35AE"/>
    <w:pPr>
      <w:spacing w:before="720"/>
      <w:contextualSpacing/>
    </w:pPr>
  </w:style>
  <w:style w:type="character" w:customStyle="1" w:styleId="af3">
    <w:name w:val="無間距 字元"/>
    <w:basedOn w:val="a1"/>
    <w:link w:val="af2"/>
    <w:uiPriority w:val="1"/>
    <w:rsid w:val="004A35AE"/>
  </w:style>
  <w:style w:type="paragraph" w:styleId="aff8">
    <w:name w:val="List Paragraph"/>
    <w:basedOn w:val="a0"/>
    <w:uiPriority w:val="34"/>
    <w:qFormat/>
    <w:rsid w:val="004A35AE"/>
    <w:pPr>
      <w:spacing w:after="160" w:line="240" w:lineRule="auto"/>
      <w:ind w:left="1008" w:hanging="288"/>
      <w:contextualSpacing/>
    </w:pPr>
    <w:rPr>
      <w:rFonts w:eastAsia="Garamond"/>
      <w:sz w:val="21"/>
    </w:rPr>
  </w:style>
  <w:style w:type="character" w:customStyle="1" w:styleId="a9">
    <w:name w:val="鮮明引文 字元"/>
    <w:link w:val="a8"/>
    <w:uiPriority w:val="30"/>
    <w:rsid w:val="004A35AE"/>
    <w:rPr>
      <w:rFonts w:ascii="Garamond" w:eastAsia="仿宋" w:hAnsi="Garamond"/>
      <w:caps/>
      <w:color w:val="FFFFFF"/>
      <w:spacing w:val="6"/>
      <w:sz w:val="24"/>
      <w:shd w:val="clear" w:color="auto" w:fill="6F6F74"/>
      <w:lang w:bidi="hi-IN"/>
    </w:rPr>
  </w:style>
  <w:style w:type="paragraph" w:styleId="aff9">
    <w:name w:val="TOC Heading"/>
    <w:basedOn w:val="1"/>
    <w:next w:val="a0"/>
    <w:uiPriority w:val="39"/>
    <w:semiHidden/>
    <w:unhideWhenUsed/>
    <w:qFormat/>
    <w:rsid w:val="004A35AE"/>
    <w:pPr>
      <w:spacing w:before="480" w:line="300" w:lineRule="auto"/>
      <w:jc w:val="both"/>
      <w:outlineLvl w:val="9"/>
    </w:pPr>
    <w:rPr>
      <w:b/>
      <w:bCs/>
      <w:caps w:val="0"/>
      <w:color w:val="6F6F74"/>
      <w:spacing w:val="0"/>
      <w:sz w:val="28"/>
      <w:szCs w:val="28"/>
      <w:lang w:eastAsia="ja-JP"/>
    </w:rPr>
  </w:style>
  <w:style w:type="character" w:customStyle="1" w:styleId="RecipientAddressChar">
    <w:name w:val="Recipient Address Char"/>
    <w:basedOn w:val="a1"/>
    <w:link w:val="RecipientAddress"/>
    <w:uiPriority w:val="3"/>
    <w:locked/>
    <w:rsid w:val="004A35AE"/>
  </w:style>
  <w:style w:type="table" w:styleId="3-4">
    <w:name w:val="Grid Table 3 Accent 4"/>
    <w:basedOn w:val="a2"/>
    <w:uiPriority w:val="48"/>
    <w:rsid w:val="00D04972"/>
    <w:tblPr>
      <w:tblStyleRowBandSize w:val="1"/>
      <w:tblStyleColBandSize w:val="1"/>
      <w:tblBorders>
        <w:top w:val="single" w:sz="4" w:space="0" w:color="BDCBD5"/>
        <w:left w:val="single" w:sz="4" w:space="0" w:color="BDCBD5"/>
        <w:bottom w:val="single" w:sz="4" w:space="0" w:color="BDCBD5"/>
        <w:right w:val="single" w:sz="4" w:space="0" w:color="BDCBD5"/>
        <w:insideH w:val="single" w:sz="4" w:space="0" w:color="BDCBD5"/>
        <w:insideV w:val="single" w:sz="4" w:space="0" w:color="BDCBD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9EDF1"/>
      </w:tcPr>
    </w:tblStylePr>
    <w:tblStylePr w:type="band1Horz">
      <w:tblPr/>
      <w:tcPr>
        <w:shd w:val="clear" w:color="auto" w:fill="E9EDF1"/>
      </w:tcPr>
    </w:tblStylePr>
    <w:tblStylePr w:type="neCell">
      <w:tblPr/>
      <w:tcPr>
        <w:tcBorders>
          <w:bottom w:val="single" w:sz="4" w:space="0" w:color="BDCBD5"/>
        </w:tcBorders>
      </w:tcPr>
    </w:tblStylePr>
    <w:tblStylePr w:type="nwCell">
      <w:tblPr/>
      <w:tcPr>
        <w:tcBorders>
          <w:bottom w:val="single" w:sz="4" w:space="0" w:color="BDCBD5"/>
        </w:tcBorders>
      </w:tcPr>
    </w:tblStylePr>
    <w:tblStylePr w:type="seCell">
      <w:tblPr/>
      <w:tcPr>
        <w:tcBorders>
          <w:top w:val="single" w:sz="4" w:space="0" w:color="BDCBD5"/>
        </w:tcBorders>
      </w:tcPr>
    </w:tblStylePr>
    <w:tblStylePr w:type="swCell">
      <w:tblPr/>
      <w:tcPr>
        <w:tcBorders>
          <w:top w:val="single" w:sz="4" w:space="0" w:color="BDCBD5"/>
        </w:tcBorders>
      </w:tcPr>
    </w:tblStylePr>
  </w:style>
  <w:style w:type="table" w:customStyle="1" w:styleId="5-41">
    <w:name w:val="格線表格 5 深色 - 輔色 41"/>
    <w:basedOn w:val="a2"/>
    <w:uiPriority w:val="50"/>
    <w:rsid w:val="00D0497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9ED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2A9B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2A9B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2A9B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2A9B9"/>
      </w:tcPr>
    </w:tblStylePr>
    <w:tblStylePr w:type="band1Vert">
      <w:tblPr/>
      <w:tcPr>
        <w:shd w:val="clear" w:color="auto" w:fill="D3DCE3"/>
      </w:tcPr>
    </w:tblStylePr>
    <w:tblStylePr w:type="band1Horz">
      <w:tblPr/>
      <w:tcPr>
        <w:shd w:val="clear" w:color="auto" w:fill="D3DCE3"/>
      </w:tcPr>
    </w:tblStylePr>
  </w:style>
  <w:style w:type="table" w:customStyle="1" w:styleId="5-31">
    <w:name w:val="格線表格 5 深色 - 輔色 31"/>
    <w:basedOn w:val="a2"/>
    <w:uiPriority w:val="50"/>
    <w:rsid w:val="00D0497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EEE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EAE98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EAE98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EAE98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EAE98"/>
      </w:tcPr>
    </w:tblStylePr>
    <w:tblStylePr w:type="band1Vert">
      <w:tblPr/>
      <w:tcPr>
        <w:shd w:val="clear" w:color="auto" w:fill="E5DED5"/>
      </w:tcPr>
    </w:tblStylePr>
    <w:tblStylePr w:type="band1Horz">
      <w:tblPr/>
      <w:tcPr>
        <w:shd w:val="clear" w:color="auto" w:fill="E5DED5"/>
      </w:tcPr>
    </w:tblStylePr>
  </w:style>
  <w:style w:type="table" w:customStyle="1" w:styleId="1-61">
    <w:name w:val="格線表格 1 淺色 - 輔色 61"/>
    <w:basedOn w:val="a2"/>
    <w:uiPriority w:val="46"/>
    <w:rsid w:val="00D8716D"/>
    <w:tblPr>
      <w:tblStyleRowBandSize w:val="1"/>
      <w:tblStyleColBandSize w:val="1"/>
      <w:tblBorders>
        <w:top w:val="single" w:sz="4" w:space="0" w:color="D2C2C7"/>
        <w:left w:val="single" w:sz="4" w:space="0" w:color="D2C2C7"/>
        <w:bottom w:val="single" w:sz="4" w:space="0" w:color="D2C2C7"/>
        <w:right w:val="single" w:sz="4" w:space="0" w:color="D2C2C7"/>
        <w:insideH w:val="single" w:sz="4" w:space="0" w:color="D2C2C7"/>
        <w:insideV w:val="single" w:sz="4" w:space="0" w:color="D2C2C7"/>
      </w:tblBorders>
    </w:tblPr>
    <w:tblStylePr w:type="firstRow">
      <w:rPr>
        <w:b/>
        <w:bCs/>
      </w:rPr>
      <w:tblPr/>
      <w:tcPr>
        <w:tcBorders>
          <w:bottom w:val="single" w:sz="12" w:space="0" w:color="BBA4AB"/>
        </w:tcBorders>
      </w:tcPr>
    </w:tblStylePr>
    <w:tblStylePr w:type="lastRow">
      <w:rPr>
        <w:b/>
        <w:bCs/>
      </w:rPr>
      <w:tblPr/>
      <w:tcPr>
        <w:tcBorders>
          <w:top w:val="double" w:sz="2" w:space="0" w:color="BBA4A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格線表格 1 淺色 - 輔色 41"/>
    <w:basedOn w:val="a2"/>
    <w:uiPriority w:val="46"/>
    <w:rsid w:val="00D8716D"/>
    <w:tblPr>
      <w:tblStyleRowBandSize w:val="1"/>
      <w:tblStyleColBandSize w:val="1"/>
      <w:tblBorders>
        <w:top w:val="single" w:sz="4" w:space="0" w:color="D3DCE3"/>
        <w:left w:val="single" w:sz="4" w:space="0" w:color="D3DCE3"/>
        <w:bottom w:val="single" w:sz="4" w:space="0" w:color="D3DCE3"/>
        <w:right w:val="single" w:sz="4" w:space="0" w:color="D3DCE3"/>
        <w:insideH w:val="single" w:sz="4" w:space="0" w:color="D3DCE3"/>
        <w:insideV w:val="single" w:sz="4" w:space="0" w:color="D3DCE3"/>
      </w:tblBorders>
    </w:tblPr>
    <w:tblStylePr w:type="firstRow">
      <w:rPr>
        <w:b/>
        <w:bCs/>
      </w:rPr>
      <w:tblPr/>
      <w:tcPr>
        <w:tcBorders>
          <w:bottom w:val="single" w:sz="12" w:space="0" w:color="BDCBD5"/>
        </w:tcBorders>
      </w:tcPr>
    </w:tblStylePr>
    <w:tblStylePr w:type="lastRow">
      <w:rPr>
        <w:b/>
        <w:bCs/>
      </w:rPr>
      <w:tblPr/>
      <w:tcPr>
        <w:tcBorders>
          <w:top w:val="double" w:sz="2" w:space="0" w:color="BDC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5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engnet.fju.edu.tw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engnet.fju.edu.tw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5" Type="http://schemas.openxmlformats.org/officeDocument/2006/relationships/image" Target="media/image100.emf"/><Relationship Id="rId4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1.png"/><Relationship Id="rId1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nchi\AppData\Roaming\Microsoft\Templates\&#21512;&#20341;&#21015;&#21360;&#20449;&#20214;%20(&#40657;&#38936;&#24118;&#35373;&#35336;)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/>
</file>

<file path=customXml/itemProps1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77E45DF8-E64E-4AF2-9BF9-FB75EAC561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5F731A-0B3B-4B7A-9735-20B95262D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合併列印信件 (黑領帶設計).dotx</Template>
  <TotalTime>0</TotalTime>
  <Pages>4</Pages>
  <Words>106</Words>
  <Characters>328</Characters>
  <Application>Microsoft Office Word</Application>
  <DocSecurity>0</DocSecurity>
  <Lines>23</Lines>
  <Paragraphs>11</Paragraphs>
  <ScaleCrop>false</ScaleCrop>
  <Company>自學點數活動申請</Company>
  <LinksUpToDate>false</LinksUpToDate>
  <CharactersWithSpaces>423</CharactersWithSpaces>
  <SharedDoc>false</SharedDoc>
  <HLinks>
    <vt:vector size="12" baseType="variant">
      <vt:variant>
        <vt:i4>1769482</vt:i4>
      </vt:variant>
      <vt:variant>
        <vt:i4>3</vt:i4>
      </vt:variant>
      <vt:variant>
        <vt:i4>0</vt:i4>
      </vt:variant>
      <vt:variant>
        <vt:i4>5</vt:i4>
      </vt:variant>
      <vt:variant>
        <vt:lpwstr>http://engnet.fju.edu.tw/</vt:lpwstr>
      </vt:variant>
      <vt:variant>
        <vt:lpwstr/>
      </vt:variant>
      <vt:variant>
        <vt:i4>1769482</vt:i4>
      </vt:variant>
      <vt:variant>
        <vt:i4>0</vt:i4>
      </vt:variant>
      <vt:variant>
        <vt:i4>0</vt:i4>
      </vt:variant>
      <vt:variant>
        <vt:i4>5</vt:i4>
      </vt:variant>
      <vt:variant>
        <vt:lpwstr>http://engnet.fju.edu.tw/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Wenchi Lin</dc:creator>
  <cp:keywords/>
  <cp:lastModifiedBy>Chiwen Liu</cp:lastModifiedBy>
  <cp:revision>2</cp:revision>
  <cp:lastPrinted>2016-09-09T06:44:00Z</cp:lastPrinted>
  <dcterms:created xsi:type="dcterms:W3CDTF">2016-09-14T13:36:00Z</dcterms:created>
  <dcterms:modified xsi:type="dcterms:W3CDTF">2016-09-14T13:36:00Z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TC018408459991</vt:lpwstr>
  </property>
</Properties>
</file>